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86F96" w14:textId="09C85C0F" w:rsidR="00904230" w:rsidRDefault="009B55C6" w:rsidP="002D640F">
      <w:pPr>
        <w:pStyle w:val="Heading1"/>
        <w:rPr>
          <w:lang w:val="et-EE"/>
        </w:rPr>
      </w:pPr>
      <w:bookmarkStart w:id="0" w:name="_GoBack"/>
      <w:r w:rsidRPr="002D640F">
        <w:rPr>
          <w:rFonts w:ascii="Times New Roman" w:hAnsi="Times New Roman"/>
          <w:noProof/>
          <w:color w:val="FFFFFF"/>
          <w:sz w:val="40"/>
          <w:szCs w:val="40"/>
          <w:lang w:val="et-EE" w:eastAsia="et-EE"/>
        </w:rPr>
        <w:drawing>
          <wp:anchor distT="0" distB="0" distL="114300" distR="114300" simplePos="0" relativeHeight="251659264" behindDoc="1" locked="0" layoutInCell="1" allowOverlap="1" wp14:anchorId="67087457" wp14:editId="1597B8C6">
            <wp:simplePos x="0" y="0"/>
            <wp:positionH relativeFrom="margin">
              <wp:posOffset>-909515</wp:posOffset>
            </wp:positionH>
            <wp:positionV relativeFrom="page">
              <wp:posOffset>-5715</wp:posOffset>
            </wp:positionV>
            <wp:extent cx="7557135" cy="2578100"/>
            <wp:effectExtent l="0" t="0" r="12065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bistipi päis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84"/>
                    <a:stretch/>
                  </pic:blipFill>
                  <pic:spPr bwMode="auto">
                    <a:xfrm>
                      <a:off x="0" y="0"/>
                      <a:ext cx="7557135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38D7D4C" w14:textId="77777777" w:rsidR="00904230" w:rsidRDefault="00904230" w:rsidP="002D640F">
      <w:pPr>
        <w:pStyle w:val="Heading1"/>
        <w:rPr>
          <w:lang w:val="et-EE"/>
        </w:rPr>
      </w:pPr>
    </w:p>
    <w:p w14:paraId="560CA21A" w14:textId="77777777" w:rsidR="00904230" w:rsidRDefault="00904230" w:rsidP="002D640F">
      <w:pPr>
        <w:pStyle w:val="Heading1"/>
        <w:rPr>
          <w:lang w:val="et-EE"/>
        </w:rPr>
      </w:pPr>
    </w:p>
    <w:p w14:paraId="3DB3A2F3" w14:textId="77777777" w:rsidR="00904230" w:rsidRDefault="00904230" w:rsidP="002D640F">
      <w:pPr>
        <w:pStyle w:val="Heading1"/>
        <w:rPr>
          <w:lang w:val="et-EE"/>
        </w:rPr>
      </w:pPr>
    </w:p>
    <w:p w14:paraId="2F7F2682" w14:textId="77777777" w:rsidR="00904230" w:rsidRDefault="00904230" w:rsidP="002D640F">
      <w:pPr>
        <w:pStyle w:val="Heading1"/>
        <w:rPr>
          <w:lang w:val="et-EE"/>
        </w:rPr>
      </w:pPr>
    </w:p>
    <w:p w14:paraId="3BF52816" w14:textId="77777777" w:rsidR="00904230" w:rsidRDefault="00904230" w:rsidP="002D640F">
      <w:pPr>
        <w:pStyle w:val="Heading1"/>
        <w:rPr>
          <w:lang w:val="et-EE"/>
        </w:rPr>
      </w:pPr>
    </w:p>
    <w:p w14:paraId="40B82159" w14:textId="77777777" w:rsidR="00A20A58" w:rsidRDefault="00A20A58" w:rsidP="002D640F">
      <w:pPr>
        <w:pStyle w:val="Heading1"/>
      </w:pPr>
    </w:p>
    <w:p w14:paraId="35EDCAEF" w14:textId="77777777" w:rsidR="00A20A58" w:rsidRDefault="00A20A58" w:rsidP="002D640F">
      <w:pPr>
        <w:pStyle w:val="Heading1"/>
      </w:pPr>
    </w:p>
    <w:p w14:paraId="30D8E107" w14:textId="77777777" w:rsidR="002F3CBF" w:rsidRDefault="002F3CBF" w:rsidP="002D640F">
      <w:pPr>
        <w:pStyle w:val="Heading1"/>
      </w:pPr>
    </w:p>
    <w:p w14:paraId="78337135" w14:textId="22FF2270" w:rsidR="00AA1FBE" w:rsidRPr="002D640F" w:rsidRDefault="00386C03" w:rsidP="002D640F">
      <w:pPr>
        <w:pStyle w:val="Heading1"/>
        <w:rPr>
          <w:lang w:val="en-US"/>
        </w:rPr>
      </w:pPr>
      <w:r w:rsidRPr="009E327F">
        <w:t>SEB Heategevusfondi hobistipendiumi taotlus</w:t>
      </w:r>
    </w:p>
    <w:p w14:paraId="5769AFFF" w14:textId="77777777" w:rsidR="002F3CBF" w:rsidRDefault="002F3CBF" w:rsidP="009B55C6"/>
    <w:p w14:paraId="1EF3BDC7" w14:textId="0B3DA82E" w:rsidR="00386C03" w:rsidRDefault="00386C03" w:rsidP="009B55C6">
      <w:r w:rsidRPr="009B55C6">
        <w:t xml:space="preserve">Hea hobistipendiumi taotleja. Ole hea, proovi taotlusest täita ise nii palju, kui tead ja oskad. </w:t>
      </w:r>
      <w:r w:rsidR="009B55C6">
        <w:br/>
      </w:r>
      <w:r w:rsidR="00127EAB" w:rsidRPr="009B55C6">
        <w:t>Vajadusel küsi nõu ja abi täiskasvanult</w:t>
      </w:r>
      <w:r w:rsidRPr="009B55C6">
        <w:t>.</w:t>
      </w:r>
    </w:p>
    <w:p w14:paraId="3E29989B" w14:textId="77777777" w:rsidR="00A20A58" w:rsidRPr="009B55C6" w:rsidRDefault="00A20A58" w:rsidP="009B55C6"/>
    <w:p w14:paraId="07C42C60" w14:textId="77777777" w:rsidR="00386C03" w:rsidRPr="009E327F" w:rsidRDefault="00386C03" w:rsidP="0029371F">
      <w:pPr>
        <w:outlineLvl w:val="0"/>
        <w:rPr>
          <w:b/>
          <w:lang w:val="et-EE"/>
        </w:rPr>
      </w:pPr>
      <w:r w:rsidRPr="009E327F">
        <w:rPr>
          <w:b/>
          <w:lang w:val="et-EE"/>
        </w:rPr>
        <w:t>Sinu kontaktandmed:</w:t>
      </w:r>
    </w:p>
    <w:p w14:paraId="0BE71161" w14:textId="7145B36C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lastRenderedPageBreak/>
        <w:t>ees-</w:t>
      </w:r>
      <w:r w:rsidR="00C67364">
        <w:rPr>
          <w:lang w:val="et-EE"/>
        </w:rPr>
        <w:t xml:space="preserve"> </w:t>
      </w:r>
      <w:r w:rsidRPr="009E327F">
        <w:rPr>
          <w:lang w:val="et-EE"/>
        </w:rPr>
        <w:t>ja perekonnanimi</w:t>
      </w:r>
      <w:r w:rsidR="00904230">
        <w:rPr>
          <w:lang w:val="et-EE"/>
        </w:rPr>
        <w:t xml:space="preserve"> </w:t>
      </w:r>
      <w:r w:rsidR="00904230" w:rsidRPr="002D640F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904230" w:rsidRPr="002D640F">
        <w:rPr>
          <w:b/>
          <w:lang w:val="et-EE"/>
        </w:rPr>
        <w:instrText xml:space="preserve"> FORMTEXT </w:instrText>
      </w:r>
      <w:r w:rsidR="00904230" w:rsidRPr="002D640F">
        <w:rPr>
          <w:b/>
          <w:lang w:val="et-EE"/>
        </w:rPr>
      </w:r>
      <w:r w:rsidR="00904230" w:rsidRPr="002D640F">
        <w:rPr>
          <w:b/>
          <w:lang w:val="et-EE"/>
        </w:rPr>
        <w:fldChar w:fldCharType="separate"/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904230" w:rsidRPr="002D640F">
        <w:rPr>
          <w:b/>
          <w:lang w:val="et-EE"/>
        </w:rPr>
        <w:fldChar w:fldCharType="end"/>
      </w:r>
      <w:bookmarkEnd w:id="1"/>
    </w:p>
    <w:p w14:paraId="3A927A0D" w14:textId="3B8F58A4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isikukood</w:t>
      </w:r>
      <w:r w:rsidR="00904230">
        <w:rPr>
          <w:lang w:val="et-EE"/>
        </w:rPr>
        <w:t xml:space="preserve"> </w:t>
      </w:r>
      <w:r w:rsidR="00E25ADD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25ADD" w:rsidRPr="00AA1981">
        <w:rPr>
          <w:b/>
          <w:lang w:val="et-EE"/>
        </w:rPr>
        <w:instrText xml:space="preserve"> FORMTEXT </w:instrText>
      </w:r>
      <w:r w:rsidR="00E25ADD" w:rsidRPr="00AA1981">
        <w:rPr>
          <w:b/>
          <w:lang w:val="et-EE"/>
        </w:rPr>
      </w:r>
      <w:r w:rsidR="00E25ADD" w:rsidRPr="00AA1981">
        <w:rPr>
          <w:b/>
          <w:lang w:val="et-EE"/>
        </w:rPr>
        <w:fldChar w:fldCharType="separate"/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25ADD" w:rsidRPr="00AA1981">
        <w:rPr>
          <w:b/>
          <w:lang w:val="et-EE"/>
        </w:rPr>
        <w:fldChar w:fldCharType="end"/>
      </w:r>
    </w:p>
    <w:p w14:paraId="206106F6" w14:textId="06883656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vanus</w:t>
      </w:r>
      <w:r w:rsidR="00904230">
        <w:rPr>
          <w:lang w:val="et-EE"/>
        </w:rPr>
        <w:t xml:space="preserve"> </w:t>
      </w:r>
      <w:r w:rsidR="00E25ADD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25ADD" w:rsidRPr="00AA1981">
        <w:rPr>
          <w:b/>
          <w:lang w:val="et-EE"/>
        </w:rPr>
        <w:instrText xml:space="preserve"> FORMTEXT </w:instrText>
      </w:r>
      <w:r w:rsidR="00E25ADD" w:rsidRPr="00AA1981">
        <w:rPr>
          <w:b/>
          <w:lang w:val="et-EE"/>
        </w:rPr>
      </w:r>
      <w:r w:rsidR="00E25ADD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 w:rsidRPr="00AA1981">
        <w:rPr>
          <w:b/>
          <w:lang w:val="et-EE"/>
        </w:rPr>
        <w:fldChar w:fldCharType="end"/>
      </w:r>
    </w:p>
    <w:p w14:paraId="4554D4B9" w14:textId="3B7C9D86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telefoninumber</w:t>
      </w:r>
      <w:r w:rsidR="00904230">
        <w:rPr>
          <w:lang w:val="et-EE"/>
        </w:rPr>
        <w:t xml:space="preserve"> </w:t>
      </w:r>
      <w:r w:rsidR="00E25ADD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25ADD" w:rsidRPr="00AA1981">
        <w:rPr>
          <w:b/>
          <w:lang w:val="et-EE"/>
        </w:rPr>
        <w:instrText xml:space="preserve"> FORMTEXT </w:instrText>
      </w:r>
      <w:r w:rsidR="00E25ADD" w:rsidRPr="00AA1981">
        <w:rPr>
          <w:b/>
          <w:lang w:val="et-EE"/>
        </w:rPr>
      </w:r>
      <w:r w:rsidR="00E25ADD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 w:rsidRPr="00AA1981">
        <w:rPr>
          <w:b/>
          <w:lang w:val="et-EE"/>
        </w:rPr>
        <w:fldChar w:fldCharType="end"/>
      </w:r>
    </w:p>
    <w:p w14:paraId="62719060" w14:textId="3059A46E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 xml:space="preserve">e-posti aadress </w:t>
      </w:r>
      <w:r w:rsidR="00E25ADD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25ADD" w:rsidRPr="00AA1981">
        <w:rPr>
          <w:b/>
          <w:lang w:val="et-EE"/>
        </w:rPr>
        <w:instrText xml:space="preserve"> FORMTEXT </w:instrText>
      </w:r>
      <w:r w:rsidR="00E25ADD" w:rsidRPr="00AA1981">
        <w:rPr>
          <w:b/>
          <w:lang w:val="et-EE"/>
        </w:rPr>
      </w:r>
      <w:r w:rsidR="00E25ADD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 w:rsidRPr="00AA1981">
        <w:rPr>
          <w:b/>
          <w:lang w:val="et-EE"/>
        </w:rPr>
        <w:fldChar w:fldCharType="end"/>
      </w:r>
    </w:p>
    <w:p w14:paraId="39BCA48B" w14:textId="77777777" w:rsidR="00386C03" w:rsidRPr="009E327F" w:rsidRDefault="00386C03" w:rsidP="00386C03">
      <w:pPr>
        <w:rPr>
          <w:lang w:val="et-EE"/>
        </w:rPr>
      </w:pPr>
    </w:p>
    <w:p w14:paraId="15013108" w14:textId="77777777" w:rsidR="00386C03" w:rsidRPr="009E327F" w:rsidRDefault="00386C03" w:rsidP="0029371F">
      <w:pPr>
        <w:outlineLvl w:val="0"/>
        <w:rPr>
          <w:b/>
          <w:lang w:val="et-EE"/>
        </w:rPr>
      </w:pPr>
      <w:r w:rsidRPr="009E327F">
        <w:rPr>
          <w:b/>
          <w:lang w:val="et-EE"/>
        </w:rPr>
        <w:t>Sinu kontaktisiku andmed:</w:t>
      </w:r>
    </w:p>
    <w:p w14:paraId="69C2ACC9" w14:textId="538C05F0" w:rsidR="00386C03" w:rsidRPr="009E327F" w:rsidRDefault="00C67364" w:rsidP="00386C03">
      <w:pPr>
        <w:rPr>
          <w:lang w:val="et-EE"/>
        </w:rPr>
      </w:pPr>
      <w:r w:rsidRPr="009E327F">
        <w:rPr>
          <w:lang w:val="et-EE"/>
        </w:rPr>
        <w:t>ees-</w:t>
      </w:r>
      <w:r>
        <w:rPr>
          <w:lang w:val="et-EE"/>
        </w:rPr>
        <w:t xml:space="preserve"> </w:t>
      </w:r>
      <w:r w:rsidRPr="009E327F">
        <w:rPr>
          <w:lang w:val="et-EE"/>
        </w:rPr>
        <w:t>ja perekonnanimi</w:t>
      </w:r>
      <w:r w:rsidR="00904230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6C6B93A7" w14:textId="5E5F2C21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e-posti aadress</w:t>
      </w:r>
      <w:r w:rsidR="00904230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760C5870" w14:textId="2EF007FB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telefoninumber</w:t>
      </w:r>
      <w:r w:rsidR="00ED74A7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52A9BABF" w14:textId="49F27C76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seos taotlejaga</w:t>
      </w:r>
      <w:r w:rsidR="00904230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546E072E" w14:textId="77777777" w:rsidR="00386C03" w:rsidRPr="009E327F" w:rsidRDefault="00386C03" w:rsidP="00386C03">
      <w:pPr>
        <w:rPr>
          <w:lang w:val="et-EE"/>
        </w:rPr>
      </w:pPr>
    </w:p>
    <w:p w14:paraId="1DF0D952" w14:textId="71ACA4F8" w:rsidR="00386C03" w:rsidRPr="009E327F" w:rsidRDefault="00386C03" w:rsidP="009B55C6">
      <w:pPr>
        <w:outlineLvl w:val="0"/>
        <w:rPr>
          <w:b/>
          <w:lang w:val="et-EE"/>
        </w:rPr>
      </w:pPr>
      <w:r w:rsidRPr="009E327F">
        <w:rPr>
          <w:b/>
          <w:lang w:val="et-EE"/>
        </w:rPr>
        <w:t>Märgi x-ga vastusevariant, mis käib Sinu kohta</w:t>
      </w:r>
      <w:r w:rsidR="00961649" w:rsidRPr="009E327F">
        <w:rPr>
          <w:b/>
          <w:lang w:val="et-EE"/>
        </w:rPr>
        <w:t>:</w:t>
      </w:r>
      <w:r w:rsidR="009B55C6">
        <w:rPr>
          <w:b/>
          <w:lang w:val="et-EE"/>
        </w:rPr>
        <w:br/>
      </w:r>
    </w:p>
    <w:p w14:paraId="3BCDD8C9" w14:textId="769D95E7" w:rsidR="00386C03" w:rsidRPr="009E327F" w:rsidRDefault="007A074E" w:rsidP="0029371F">
      <w:pPr>
        <w:outlineLvl w:val="0"/>
        <w:rPr>
          <w:b/>
          <w:lang w:val="et-EE"/>
        </w:rPr>
      </w:pPr>
      <w:r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et-EE"/>
        </w:rPr>
        <w:instrText xml:space="preserve"> FORMCHECKBOX </w:instrText>
      </w:r>
      <w:r w:rsidR="00CD148F">
        <w:rPr>
          <w:lang w:val="et-EE"/>
        </w:rPr>
      </w:r>
      <w:r w:rsidR="00CD148F">
        <w:rPr>
          <w:lang w:val="et-EE"/>
        </w:rPr>
        <w:fldChar w:fldCharType="separate"/>
      </w:r>
      <w:r>
        <w:rPr>
          <w:lang w:val="et-EE"/>
        </w:rPr>
        <w:fldChar w:fldCharType="end"/>
      </w:r>
      <w:r>
        <w:rPr>
          <w:lang w:val="et-EE"/>
        </w:rPr>
        <w:t xml:space="preserve"> </w:t>
      </w:r>
      <w:r w:rsidR="00386C03" w:rsidRPr="009E327F">
        <w:rPr>
          <w:b/>
          <w:lang w:val="et-EE"/>
        </w:rPr>
        <w:t xml:space="preserve">Elan asendus- või perekodus </w:t>
      </w:r>
    </w:p>
    <w:p w14:paraId="6302611F" w14:textId="45E70252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lastRenderedPageBreak/>
        <w:t>asendus- või perekodu nimi</w:t>
      </w:r>
      <w:r w:rsidR="007A074E">
        <w:rPr>
          <w:lang w:val="et-EE"/>
        </w:rPr>
        <w:t xml:space="preserve"> </w:t>
      </w:r>
      <w:r w:rsidR="00E25ADD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25ADD" w:rsidRPr="00AA1981">
        <w:rPr>
          <w:b/>
          <w:lang w:val="et-EE"/>
        </w:rPr>
        <w:instrText xml:space="preserve"> FORMTEXT </w:instrText>
      </w:r>
      <w:r w:rsidR="00E25ADD" w:rsidRPr="00AA1981">
        <w:rPr>
          <w:b/>
          <w:lang w:val="et-EE"/>
        </w:rPr>
      </w:r>
      <w:r w:rsidR="00E25ADD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 w:rsidRPr="00AA1981">
        <w:rPr>
          <w:b/>
          <w:lang w:val="et-EE"/>
        </w:rPr>
        <w:fldChar w:fldCharType="end"/>
      </w:r>
    </w:p>
    <w:p w14:paraId="6D54D4C0" w14:textId="168CB35C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pere nimi</w:t>
      </w:r>
      <w:r w:rsidR="00C67364">
        <w:rPr>
          <w:lang w:val="et-EE"/>
        </w:rPr>
        <w:t xml:space="preserve"> </w:t>
      </w:r>
      <w:r w:rsidR="00E25ADD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25ADD" w:rsidRPr="00AA1981">
        <w:rPr>
          <w:b/>
          <w:lang w:val="et-EE"/>
        </w:rPr>
        <w:instrText xml:space="preserve"> FORMTEXT </w:instrText>
      </w:r>
      <w:r w:rsidR="00E25ADD" w:rsidRPr="00AA1981">
        <w:rPr>
          <w:b/>
          <w:lang w:val="et-EE"/>
        </w:rPr>
      </w:r>
      <w:r w:rsidR="00E25ADD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 w:rsidRPr="00AA1981">
        <w:rPr>
          <w:b/>
          <w:lang w:val="et-EE"/>
        </w:rPr>
        <w:fldChar w:fldCharType="end"/>
      </w:r>
    </w:p>
    <w:p w14:paraId="6A72B891" w14:textId="4F088FE9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linn/küla/alev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2A4D2AB1" w14:textId="1B026D28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maakond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1DAA3327" w14:textId="77777777" w:rsidR="00904230" w:rsidRDefault="00904230" w:rsidP="0029371F">
      <w:pPr>
        <w:outlineLvl w:val="0"/>
        <w:rPr>
          <w:b/>
          <w:lang w:val="et-EE"/>
        </w:rPr>
      </w:pPr>
    </w:p>
    <w:p w14:paraId="6D6B8836" w14:textId="09710687" w:rsidR="00386C03" w:rsidRPr="009E327F" w:rsidRDefault="007A074E" w:rsidP="0029371F">
      <w:pPr>
        <w:outlineLvl w:val="0"/>
        <w:rPr>
          <w:b/>
          <w:lang w:val="et-EE"/>
        </w:rPr>
      </w:pPr>
      <w:r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et-EE"/>
        </w:rPr>
        <w:instrText xml:space="preserve"> FORMCHECKBOX </w:instrText>
      </w:r>
      <w:r w:rsidR="00CD148F">
        <w:rPr>
          <w:lang w:val="et-EE"/>
        </w:rPr>
      </w:r>
      <w:r w:rsidR="00CD148F">
        <w:rPr>
          <w:lang w:val="et-EE"/>
        </w:rPr>
        <w:fldChar w:fldCharType="separate"/>
      </w:r>
      <w:r>
        <w:rPr>
          <w:lang w:val="et-EE"/>
        </w:rPr>
        <w:fldChar w:fldCharType="end"/>
      </w:r>
      <w:r>
        <w:rPr>
          <w:lang w:val="et-EE"/>
        </w:rPr>
        <w:t xml:space="preserve"> </w:t>
      </w:r>
      <w:r w:rsidR="00386C03" w:rsidRPr="009E327F">
        <w:rPr>
          <w:b/>
          <w:lang w:val="et-EE"/>
        </w:rPr>
        <w:t>Elan hooldusperes</w:t>
      </w:r>
      <w:r w:rsidR="00C67364">
        <w:rPr>
          <w:b/>
          <w:lang w:val="et-EE"/>
        </w:rPr>
        <w:t xml:space="preserve"> </w:t>
      </w:r>
    </w:p>
    <w:p w14:paraId="51557D7F" w14:textId="2EE0EAA0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linn/küla/alev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57BC50F8" w14:textId="59E25D04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maakond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6E7B2025" w14:textId="77777777" w:rsidR="00386C03" w:rsidRPr="009E327F" w:rsidRDefault="00386C03" w:rsidP="00386C03">
      <w:pPr>
        <w:rPr>
          <w:lang w:val="et-EE"/>
        </w:rPr>
      </w:pPr>
    </w:p>
    <w:p w14:paraId="048D146B" w14:textId="14D8ADCA" w:rsidR="00386C03" w:rsidRPr="009E327F" w:rsidRDefault="00127EAB" w:rsidP="0029371F">
      <w:pPr>
        <w:outlineLvl w:val="0"/>
        <w:rPr>
          <w:b/>
          <w:lang w:val="et-EE"/>
        </w:rPr>
      </w:pPr>
      <w:r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et-EE"/>
        </w:rPr>
        <w:instrText xml:space="preserve"> FORMCHECKBOX </w:instrText>
      </w:r>
      <w:r w:rsidR="00CD148F">
        <w:rPr>
          <w:lang w:val="et-EE"/>
        </w:rPr>
      </w:r>
      <w:r w:rsidR="00CD148F">
        <w:rPr>
          <w:lang w:val="et-EE"/>
        </w:rPr>
        <w:fldChar w:fldCharType="separate"/>
      </w:r>
      <w:r>
        <w:rPr>
          <w:lang w:val="et-EE"/>
        </w:rPr>
        <w:fldChar w:fldCharType="end"/>
      </w:r>
      <w:r>
        <w:rPr>
          <w:lang w:val="et-EE"/>
        </w:rPr>
        <w:t xml:space="preserve"> </w:t>
      </w:r>
      <w:r w:rsidR="00386C03" w:rsidRPr="009E327F">
        <w:rPr>
          <w:b/>
          <w:lang w:val="et-EE"/>
        </w:rPr>
        <w:t>Elan eestkosteperes</w:t>
      </w:r>
      <w:r w:rsidR="00C67364">
        <w:rPr>
          <w:b/>
          <w:lang w:val="et-EE"/>
        </w:rPr>
        <w:t xml:space="preserve"> </w:t>
      </w:r>
    </w:p>
    <w:p w14:paraId="335512C8" w14:textId="406B7AC5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linn/küla/alev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61BE4830" w14:textId="1B377C79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maakond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5BE448DB" w14:textId="77777777" w:rsidR="00386C03" w:rsidRPr="009E327F" w:rsidRDefault="00386C03" w:rsidP="00386C03">
      <w:pPr>
        <w:rPr>
          <w:lang w:val="et-EE"/>
        </w:rPr>
      </w:pPr>
    </w:p>
    <w:p w14:paraId="5FCBD738" w14:textId="6660BF13" w:rsidR="00386C03" w:rsidRPr="009E327F" w:rsidRDefault="007A074E" w:rsidP="0029371F">
      <w:pPr>
        <w:outlineLvl w:val="0"/>
        <w:rPr>
          <w:lang w:val="et-EE"/>
        </w:rPr>
      </w:pPr>
      <w:r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et-EE"/>
        </w:rPr>
        <w:instrText xml:space="preserve"> FORMCHECKBOX </w:instrText>
      </w:r>
      <w:r w:rsidR="00CD148F">
        <w:rPr>
          <w:lang w:val="et-EE"/>
        </w:rPr>
      </w:r>
      <w:r w:rsidR="00CD148F">
        <w:rPr>
          <w:lang w:val="et-EE"/>
        </w:rPr>
        <w:fldChar w:fldCharType="separate"/>
      </w:r>
      <w:r>
        <w:rPr>
          <w:lang w:val="et-EE"/>
        </w:rPr>
        <w:fldChar w:fldCharType="end"/>
      </w:r>
      <w:r>
        <w:rPr>
          <w:lang w:val="et-EE"/>
        </w:rPr>
        <w:t xml:space="preserve"> </w:t>
      </w:r>
      <w:r w:rsidR="00386C03" w:rsidRPr="002D640F">
        <w:rPr>
          <w:b/>
          <w:lang w:val="et-EE"/>
        </w:rPr>
        <w:t>Viibin turvakodus</w:t>
      </w:r>
      <w:r w:rsidR="00C67364">
        <w:rPr>
          <w:lang w:val="et-EE"/>
        </w:rPr>
        <w:t xml:space="preserve"> </w:t>
      </w:r>
    </w:p>
    <w:p w14:paraId="2A0C5B22" w14:textId="4DFCA8D4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turvakodu nimi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  <w:r w:rsidRPr="009E327F">
        <w:rPr>
          <w:lang w:val="et-EE"/>
        </w:rPr>
        <w:t xml:space="preserve"> </w:t>
      </w:r>
    </w:p>
    <w:p w14:paraId="3710EE62" w14:textId="137A52D8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linn/küla/alev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1F9606F0" w14:textId="459D41AD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maakond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6FF4652E" w14:textId="77777777" w:rsidR="00127EAB" w:rsidRDefault="00127EAB" w:rsidP="00127EAB">
      <w:pPr>
        <w:spacing w:after="0" w:line="240" w:lineRule="auto"/>
        <w:rPr>
          <w:rFonts w:ascii="Calibri" w:hAnsi="Calibri" w:cs="Calibri"/>
          <w:color w:val="000000"/>
          <w:szCs w:val="22"/>
          <w:lang w:eastAsia="en-GB"/>
        </w:rPr>
      </w:pPr>
    </w:p>
    <w:p w14:paraId="772303DC" w14:textId="578FE9C2" w:rsidR="00127EAB" w:rsidRPr="00127EAB" w:rsidRDefault="00127EAB" w:rsidP="00127EAB">
      <w:pPr>
        <w:rPr>
          <w:b/>
          <w:bCs/>
        </w:rPr>
      </w:pPr>
      <w:r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et-EE"/>
        </w:rPr>
        <w:instrText xml:space="preserve"> FORMCHECKBOX </w:instrText>
      </w:r>
      <w:r w:rsidR="00CD148F">
        <w:rPr>
          <w:lang w:val="et-EE"/>
        </w:rPr>
      </w:r>
      <w:r w:rsidR="00CD148F">
        <w:rPr>
          <w:lang w:val="et-EE"/>
        </w:rPr>
        <w:fldChar w:fldCharType="separate"/>
      </w:r>
      <w:r>
        <w:rPr>
          <w:lang w:val="et-EE"/>
        </w:rPr>
        <w:fldChar w:fldCharType="end"/>
      </w:r>
      <w:r>
        <w:rPr>
          <w:lang w:val="et-EE"/>
        </w:rPr>
        <w:t xml:space="preserve"> </w:t>
      </w:r>
      <w:r w:rsidRPr="00127EAB">
        <w:rPr>
          <w:b/>
          <w:bCs/>
        </w:rPr>
        <w:t>Olen õppiv noor, kes on järelhoolduse teenusel</w:t>
      </w:r>
    </w:p>
    <w:p w14:paraId="1557F55A" w14:textId="061A8605" w:rsidR="00127EAB" w:rsidRPr="00127EAB" w:rsidRDefault="00127EAB" w:rsidP="00127EAB">
      <w:r w:rsidRPr="00127EAB">
        <w:t>linn/küla/alev</w:t>
      </w:r>
      <w:r>
        <w:t xml:space="preserve"> </w:t>
      </w:r>
      <w:r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A1981">
        <w:rPr>
          <w:b/>
          <w:lang w:val="et-EE"/>
        </w:rPr>
        <w:instrText xml:space="preserve"> FORMTEXT </w:instrText>
      </w:r>
      <w:r w:rsidRPr="00AA1981">
        <w:rPr>
          <w:b/>
          <w:lang w:val="et-EE"/>
        </w:rPr>
      </w:r>
      <w:r w:rsidRPr="00AA1981">
        <w:rPr>
          <w:b/>
          <w:lang w:val="et-EE"/>
        </w:rPr>
        <w:fldChar w:fldCharType="separate"/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 w:rsidRPr="00AA1981">
        <w:rPr>
          <w:b/>
          <w:lang w:val="et-EE"/>
        </w:rPr>
        <w:fldChar w:fldCharType="end"/>
      </w:r>
    </w:p>
    <w:p w14:paraId="6A6C3CDC" w14:textId="4988B800" w:rsidR="00127EAB" w:rsidRPr="00127EAB" w:rsidRDefault="00127EAB" w:rsidP="00127EAB">
      <w:r w:rsidRPr="00127EAB">
        <w:t>maakond</w:t>
      </w:r>
      <w:r>
        <w:t xml:space="preserve"> </w:t>
      </w:r>
      <w:r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A1981">
        <w:rPr>
          <w:b/>
          <w:lang w:val="et-EE"/>
        </w:rPr>
        <w:instrText xml:space="preserve"> FORMTEXT </w:instrText>
      </w:r>
      <w:r w:rsidRPr="00AA1981">
        <w:rPr>
          <w:b/>
          <w:lang w:val="et-EE"/>
        </w:rPr>
      </w:r>
      <w:r w:rsidRPr="00AA1981">
        <w:rPr>
          <w:b/>
          <w:lang w:val="et-EE"/>
        </w:rPr>
        <w:fldChar w:fldCharType="separate"/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 w:rsidRPr="00AA1981">
        <w:rPr>
          <w:b/>
          <w:lang w:val="et-EE"/>
        </w:rPr>
        <w:fldChar w:fldCharType="end"/>
      </w:r>
    </w:p>
    <w:p w14:paraId="470FAC2F" w14:textId="77777777" w:rsidR="00904230" w:rsidRPr="00127EAB" w:rsidRDefault="00904230" w:rsidP="00127EAB"/>
    <w:p w14:paraId="3E00E6AA" w14:textId="77777777" w:rsidR="00386C03" w:rsidRPr="009E327F" w:rsidRDefault="00961649" w:rsidP="0029371F">
      <w:pPr>
        <w:outlineLvl w:val="0"/>
        <w:rPr>
          <w:b/>
          <w:lang w:val="et-EE"/>
        </w:rPr>
      </w:pPr>
      <w:r w:rsidRPr="009E327F">
        <w:rPr>
          <w:b/>
          <w:lang w:val="et-EE"/>
        </w:rPr>
        <w:t>Sinu huvi- või spordiala:</w:t>
      </w:r>
    </w:p>
    <w:p w14:paraId="439DD515" w14:textId="77777777" w:rsidR="00961649" w:rsidRPr="009E327F" w:rsidRDefault="00961649" w:rsidP="0029371F">
      <w:pPr>
        <w:outlineLvl w:val="0"/>
        <w:rPr>
          <w:lang w:val="et-EE"/>
        </w:rPr>
      </w:pPr>
      <w:r w:rsidRPr="009E327F">
        <w:rPr>
          <w:lang w:val="et-EE"/>
        </w:rPr>
        <w:t>Millise huvi- või spordialaga tegelemiseks stipendiumit taotled?</w:t>
      </w:r>
    </w:p>
    <w:p w14:paraId="190471DB" w14:textId="5518A495" w:rsidR="00961649" w:rsidRPr="009E327F" w:rsidRDefault="00961649" w:rsidP="00C33765">
      <w:pPr>
        <w:rPr>
          <w:lang w:val="et-EE"/>
        </w:rPr>
      </w:pPr>
      <w:r w:rsidRPr="009E327F">
        <w:rPr>
          <w:lang w:val="et-EE"/>
        </w:rPr>
        <w:t xml:space="preserve">Vastus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5A908F43" w14:textId="77777777" w:rsidR="00961649" w:rsidRPr="009E327F" w:rsidRDefault="00961649" w:rsidP="00C33765">
      <w:pPr>
        <w:rPr>
          <w:lang w:val="et-EE"/>
        </w:rPr>
      </w:pPr>
    </w:p>
    <w:p w14:paraId="76D4D9B9" w14:textId="77777777" w:rsidR="00961649" w:rsidRPr="009E327F" w:rsidRDefault="00961649" w:rsidP="0029371F">
      <w:pPr>
        <w:outlineLvl w:val="0"/>
        <w:rPr>
          <w:lang w:val="et-EE"/>
        </w:rPr>
      </w:pPr>
      <w:r w:rsidRPr="009E327F">
        <w:rPr>
          <w:lang w:val="et-EE"/>
        </w:rPr>
        <w:t xml:space="preserve">Kui kaua oled </w:t>
      </w:r>
      <w:r w:rsidR="00C67364">
        <w:rPr>
          <w:lang w:val="et-EE"/>
        </w:rPr>
        <w:t>selle</w:t>
      </w:r>
      <w:r w:rsidR="00C67364" w:rsidRPr="009E327F">
        <w:rPr>
          <w:lang w:val="et-EE"/>
        </w:rPr>
        <w:t xml:space="preserve"> </w:t>
      </w:r>
      <w:r w:rsidRPr="009E327F">
        <w:rPr>
          <w:lang w:val="et-EE"/>
        </w:rPr>
        <w:t>huvi- või spordialaga tegelenud?</w:t>
      </w:r>
    </w:p>
    <w:p w14:paraId="5EB18CFC" w14:textId="1AF39E20" w:rsidR="00961649" w:rsidRPr="009E327F" w:rsidRDefault="00961649" w:rsidP="00C33765">
      <w:pPr>
        <w:rPr>
          <w:lang w:val="et-EE"/>
        </w:rPr>
      </w:pPr>
      <w:r w:rsidRPr="009E327F">
        <w:rPr>
          <w:lang w:val="et-EE"/>
        </w:rPr>
        <w:t xml:space="preserve">Vastus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74C817CC" w14:textId="77777777" w:rsidR="00961649" w:rsidRPr="009E327F" w:rsidRDefault="00961649" w:rsidP="00C33765">
      <w:pPr>
        <w:rPr>
          <w:b/>
          <w:lang w:val="et-EE"/>
        </w:rPr>
      </w:pPr>
    </w:p>
    <w:p w14:paraId="0118F0FE" w14:textId="0F05E52E" w:rsidR="00961649" w:rsidRPr="009E327F" w:rsidRDefault="00961649" w:rsidP="002D640F">
      <w:pPr>
        <w:pStyle w:val="Heading1"/>
        <w:rPr>
          <w:lang w:val="et-EE"/>
        </w:rPr>
      </w:pPr>
      <w:r w:rsidRPr="009E327F">
        <w:rPr>
          <w:lang w:val="et-EE"/>
        </w:rPr>
        <w:t>Stipendiumi taotlemine</w:t>
      </w:r>
    </w:p>
    <w:p w14:paraId="2F4E620C" w14:textId="18B1FFB8" w:rsidR="00344DF7" w:rsidRPr="00344DF7" w:rsidRDefault="00344DF7" w:rsidP="00344DF7">
      <w:r w:rsidRPr="00344DF7">
        <w:t xml:space="preserve">Mitmes kord taotled SEB Heategevusfondi hobitegevuse stipendiumi? </w:t>
      </w:r>
      <w:r w:rsidRPr="00344DF7">
        <w:fldChar w:fldCharType="begin">
          <w:ffData>
            <w:name w:val="Text2"/>
            <w:enabled/>
            <w:calcOnExit w:val="0"/>
            <w:textInput/>
          </w:ffData>
        </w:fldChar>
      </w:r>
      <w:r w:rsidRPr="00344DF7">
        <w:instrText xml:space="preserve"> FORMTEXT </w:instrText>
      </w:r>
      <w:r w:rsidRPr="00344DF7">
        <w:fldChar w:fldCharType="separate"/>
      </w:r>
      <w:r w:rsidRPr="00344DF7">
        <w:t> </w:t>
      </w:r>
      <w:r w:rsidRPr="00344DF7">
        <w:t> </w:t>
      </w:r>
      <w:r w:rsidRPr="00344DF7">
        <w:t> </w:t>
      </w:r>
      <w:r w:rsidRPr="00344DF7">
        <w:t> </w:t>
      </w:r>
      <w:r w:rsidRPr="00344DF7">
        <w:t> </w:t>
      </w:r>
      <w:r w:rsidRPr="00344DF7">
        <w:fldChar w:fldCharType="end"/>
      </w:r>
    </w:p>
    <w:p w14:paraId="77FCC7A8" w14:textId="5EF8615A" w:rsidR="00344DF7" w:rsidRPr="00344DF7" w:rsidRDefault="00344DF7" w:rsidP="00344DF7">
      <w:r w:rsidRPr="00344DF7">
        <w:t>Taotlust esitades arvesta tegeliku vajadusega. Enne taotluse saatmist uuri vajamineva(te) vahendi(te) hindu ja võta hinnapakkumine, taotlusesse kirjuta reaalsed vajadused ja hinnad.</w:t>
      </w:r>
    </w:p>
    <w:p w14:paraId="5CC96D7B" w14:textId="77777777" w:rsidR="00961649" w:rsidRPr="009E327F" w:rsidRDefault="00961649" w:rsidP="00C33765">
      <w:pPr>
        <w:rPr>
          <w:lang w:val="et-EE"/>
        </w:rPr>
      </w:pPr>
    </w:p>
    <w:p w14:paraId="7E0B4505" w14:textId="7035C7FC" w:rsidR="00961649" w:rsidRPr="009E327F" w:rsidRDefault="00961649" w:rsidP="002D640F">
      <w:pPr>
        <w:outlineLvl w:val="0"/>
        <w:rPr>
          <w:b/>
          <w:lang w:val="et-EE"/>
        </w:rPr>
      </w:pPr>
      <w:r w:rsidRPr="009E327F">
        <w:rPr>
          <w:b/>
          <w:lang w:val="et-EE"/>
        </w:rPr>
        <w:t>Taotlen stipendiumit:</w:t>
      </w:r>
    </w:p>
    <w:p w14:paraId="1163D212" w14:textId="77777777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>Stipendiumi liiki valides too välja omaosalus. See võib olla Sinu isiklikult kogutud raha, kohaliku omavalitsuse toetus, pereliikme või asenduskodu panus huvitegevuse toetamiseks.</w:t>
      </w:r>
    </w:p>
    <w:p w14:paraId="3D7EBCC1" w14:textId="77777777" w:rsidR="00961649" w:rsidRPr="009E327F" w:rsidRDefault="00961649" w:rsidP="00C33765">
      <w:pPr>
        <w:rPr>
          <w:lang w:val="et-EE"/>
        </w:rPr>
      </w:pPr>
    </w:p>
    <w:p w14:paraId="47FE056D" w14:textId="092E40AF" w:rsidR="00961649" w:rsidRPr="00D217E7" w:rsidRDefault="00D217E7" w:rsidP="00D217E7">
      <w:pPr>
        <w:pStyle w:val="ListParagraph"/>
        <w:numPr>
          <w:ilvl w:val="0"/>
          <w:numId w:val="31"/>
        </w:numPr>
        <w:rPr>
          <w:b/>
          <w:bCs/>
        </w:rPr>
      </w:pPr>
      <w:r w:rsidRPr="00D217E7">
        <w:rPr>
          <w:b/>
          <w:bCs/>
        </w:rPr>
        <w:t>Huvitegevuse vahendi soetamine (30</w:t>
      </w:r>
      <w:r>
        <w:rPr>
          <w:b/>
          <w:bCs/>
        </w:rPr>
        <w:t>–</w:t>
      </w:r>
      <w:r w:rsidRPr="00D217E7">
        <w:rPr>
          <w:b/>
          <w:bCs/>
        </w:rPr>
        <w:t>150 eurot, ühekordne toetus)</w:t>
      </w:r>
      <w:r>
        <w:rPr>
          <w:b/>
          <w:bCs/>
        </w:rPr>
        <w:t xml:space="preserve"> </w:t>
      </w:r>
      <w:r w:rsidR="00A43306" w:rsidRPr="00D217E7"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43306" w:rsidRPr="00D217E7">
        <w:rPr>
          <w:lang w:val="et-EE"/>
        </w:rPr>
        <w:instrText xml:space="preserve"> FORMCHECKBOX </w:instrText>
      </w:r>
      <w:r w:rsidR="00CD148F">
        <w:rPr>
          <w:lang w:val="et-EE"/>
        </w:rPr>
      </w:r>
      <w:r w:rsidR="00CD148F">
        <w:rPr>
          <w:lang w:val="et-EE"/>
        </w:rPr>
        <w:fldChar w:fldCharType="separate"/>
      </w:r>
      <w:r w:rsidR="00A43306" w:rsidRPr="00D217E7">
        <w:rPr>
          <w:lang w:val="et-EE"/>
        </w:rPr>
        <w:fldChar w:fldCharType="end"/>
      </w:r>
    </w:p>
    <w:p w14:paraId="7FF77F8C" w14:textId="4346D303" w:rsidR="00344DF7" w:rsidRPr="00D217E7" w:rsidRDefault="00961649" w:rsidP="00D217E7">
      <w:pPr>
        <w:rPr>
          <w:lang w:val="et-EE"/>
        </w:rPr>
      </w:pPr>
      <w:r w:rsidRPr="009E327F">
        <w:rPr>
          <w:lang w:val="et-EE"/>
        </w:rPr>
        <w:t xml:space="preserve">Nimeta vahend/vahendid, mida soovid soetada ning kui vahendeid on mitu, siis loetle need ja lisa ka iga vahendi maksumus eraldi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16E2A2B2" w14:textId="65B79FA5" w:rsidR="00961649" w:rsidRPr="00D217E7" w:rsidRDefault="00961649" w:rsidP="00D217E7">
      <w:pPr>
        <w:rPr>
          <w:b/>
          <w:bCs/>
        </w:rPr>
      </w:pPr>
    </w:p>
    <w:p w14:paraId="0F8846E2" w14:textId="53C6397A" w:rsidR="00961649" w:rsidRPr="009E327F" w:rsidRDefault="00961649" w:rsidP="0029371F">
      <w:pPr>
        <w:outlineLvl w:val="0"/>
        <w:rPr>
          <w:lang w:val="et-EE"/>
        </w:rPr>
      </w:pPr>
      <w:r w:rsidRPr="009E327F">
        <w:rPr>
          <w:lang w:val="et-EE"/>
        </w:rPr>
        <w:t xml:space="preserve">Huvitegevuse vahendi(te) kogumaksumus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7A13F2C3" w14:textId="766B7664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 xml:space="preserve">Huvitegevuse vahendi omaosalus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6A55188D" w14:textId="5024300C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 xml:space="preserve">Fondilt taotlen stipendiumit huvivahendite jaoks summas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0BDA6F40" w14:textId="77777777" w:rsidR="00EC490D" w:rsidRPr="009E327F" w:rsidRDefault="00EC490D" w:rsidP="00961649">
      <w:pPr>
        <w:rPr>
          <w:lang w:val="et-EE"/>
        </w:rPr>
      </w:pPr>
    </w:p>
    <w:p w14:paraId="3B4226B0" w14:textId="5E216A3B" w:rsidR="00961649" w:rsidRPr="009E327F" w:rsidRDefault="00961649" w:rsidP="00961649">
      <w:pPr>
        <w:pStyle w:val="ListParagraph"/>
        <w:numPr>
          <w:ilvl w:val="0"/>
          <w:numId w:val="31"/>
        </w:numPr>
        <w:rPr>
          <w:b/>
          <w:lang w:val="et-EE"/>
        </w:rPr>
      </w:pPr>
      <w:r w:rsidRPr="009E327F">
        <w:rPr>
          <w:b/>
          <w:lang w:val="et-EE"/>
        </w:rPr>
        <w:t>Laagri või võistluste osalustasu katmi</w:t>
      </w:r>
      <w:r w:rsidR="00D217E7">
        <w:rPr>
          <w:b/>
          <w:lang w:val="et-EE"/>
        </w:rPr>
        <w:t>ne</w:t>
      </w:r>
      <w:r w:rsidRPr="009E327F">
        <w:rPr>
          <w:b/>
          <w:lang w:val="et-EE"/>
        </w:rPr>
        <w:t xml:space="preserve"> (kuni 150 eurot, ühekordne toetus) </w:t>
      </w:r>
      <w:r w:rsidR="00A43306"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43306">
        <w:rPr>
          <w:lang w:val="et-EE"/>
        </w:rPr>
        <w:instrText xml:space="preserve"> FORMCHECKBOX </w:instrText>
      </w:r>
      <w:r w:rsidR="00CD148F">
        <w:rPr>
          <w:lang w:val="et-EE"/>
        </w:rPr>
      </w:r>
      <w:r w:rsidR="00CD148F">
        <w:rPr>
          <w:lang w:val="et-EE"/>
        </w:rPr>
        <w:fldChar w:fldCharType="separate"/>
      </w:r>
      <w:r w:rsidR="00A43306">
        <w:rPr>
          <w:lang w:val="et-EE"/>
        </w:rPr>
        <w:fldChar w:fldCharType="end"/>
      </w:r>
    </w:p>
    <w:p w14:paraId="0325E03A" w14:textId="689743A9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 xml:space="preserve">Nimeta laager ja/või võistlus, mille jaoks stipendiumit taotled ja kui neid on mitu, siis loetle need ja lisa maksumus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5F17BAA7" w14:textId="77777777" w:rsidR="00961649" w:rsidRPr="009E327F" w:rsidRDefault="00961649" w:rsidP="00961649">
      <w:pPr>
        <w:rPr>
          <w:lang w:val="et-EE"/>
        </w:rPr>
      </w:pPr>
    </w:p>
    <w:p w14:paraId="2C60919B" w14:textId="28FAF2D1" w:rsidR="00961649" w:rsidRPr="009E327F" w:rsidRDefault="00961649" w:rsidP="0029371F">
      <w:pPr>
        <w:outlineLvl w:val="0"/>
        <w:rPr>
          <w:lang w:val="et-EE"/>
        </w:rPr>
      </w:pPr>
      <w:r w:rsidRPr="009E327F">
        <w:rPr>
          <w:lang w:val="et-EE"/>
        </w:rPr>
        <w:t xml:space="preserve">Laagri/võistluse osalustasu kogumaksumus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0FBEB83C" w14:textId="29BA941F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 xml:space="preserve">Laagri/võistluse omaosalus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22AE8FDE" w14:textId="02C72FB5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 xml:space="preserve">Fondilt taotlen stipendiumit laagri/võistluse jaoks summas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1DD208B9" w14:textId="77777777" w:rsidR="00961649" w:rsidRPr="009E327F" w:rsidRDefault="00961649" w:rsidP="00961649">
      <w:pPr>
        <w:rPr>
          <w:lang w:val="et-EE"/>
        </w:rPr>
      </w:pPr>
    </w:p>
    <w:p w14:paraId="6DC22BCF" w14:textId="2FDF6B9F" w:rsidR="00961649" w:rsidRPr="00077B03" w:rsidRDefault="00D217E7" w:rsidP="002D640F">
      <w:pPr>
        <w:pStyle w:val="ListParagraph"/>
        <w:numPr>
          <w:ilvl w:val="0"/>
          <w:numId w:val="31"/>
        </w:numPr>
        <w:rPr>
          <w:lang w:val="et-EE"/>
        </w:rPr>
      </w:pPr>
      <w:r w:rsidRPr="00D217E7">
        <w:rPr>
          <w:b/>
          <w:bCs/>
        </w:rPr>
        <w:t xml:space="preserve">Huvitegevuse igakuise osalustasu katmine (kuni 35 eurot kuus, periood september 2020 kuni jaanuar 2021 so kokku 5 kuud) </w:t>
      </w:r>
      <w:r w:rsidR="00A43306"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43306">
        <w:rPr>
          <w:lang w:val="et-EE"/>
        </w:rPr>
        <w:instrText xml:space="preserve"> FORMCHECKBOX </w:instrText>
      </w:r>
      <w:r w:rsidR="00CD148F">
        <w:rPr>
          <w:lang w:val="et-EE"/>
        </w:rPr>
      </w:r>
      <w:r w:rsidR="00CD148F">
        <w:rPr>
          <w:lang w:val="et-EE"/>
        </w:rPr>
        <w:fldChar w:fldCharType="separate"/>
      </w:r>
      <w:r w:rsidR="00A43306">
        <w:rPr>
          <w:lang w:val="et-EE"/>
        </w:rPr>
        <w:fldChar w:fldCharType="end"/>
      </w:r>
    </w:p>
    <w:p w14:paraId="4D179351" w14:textId="77777777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>Nimeta huvi- või spordiala, millega tegelemiseks igakuist osalustasu katmist vajad</w:t>
      </w:r>
      <w:r w:rsidR="00C67364">
        <w:rPr>
          <w:lang w:val="et-EE"/>
        </w:rPr>
        <w:t>.</w:t>
      </w:r>
      <w:r w:rsidRPr="009E327F">
        <w:rPr>
          <w:lang w:val="et-EE"/>
        </w:rPr>
        <w:t xml:space="preserve"> </w:t>
      </w:r>
    </w:p>
    <w:p w14:paraId="1C7B72A7" w14:textId="120F7539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 xml:space="preserve">Vastus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46EA3D8B" w14:textId="77777777" w:rsidR="00961649" w:rsidRPr="009E327F" w:rsidRDefault="00961649" w:rsidP="00961649">
      <w:pPr>
        <w:rPr>
          <w:lang w:val="et-EE"/>
        </w:rPr>
      </w:pPr>
    </w:p>
    <w:p w14:paraId="021E3574" w14:textId="77777777" w:rsidR="00E276D0" w:rsidRDefault="00961649" w:rsidP="00904230">
      <w:pPr>
        <w:outlineLvl w:val="0"/>
        <w:rPr>
          <w:lang w:val="et-EE"/>
        </w:rPr>
      </w:pPr>
      <w:r w:rsidRPr="009E327F">
        <w:rPr>
          <w:lang w:val="et-EE"/>
        </w:rPr>
        <w:t xml:space="preserve">Huvi- või spordiala osalustasu maksumus ühes kuus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255067">
        <w:rPr>
          <w:b/>
          <w:lang w:val="et-EE"/>
        </w:rPr>
        <w:t> </w:t>
      </w:r>
      <w:r w:rsidR="00255067">
        <w:rPr>
          <w:b/>
          <w:lang w:val="et-EE"/>
        </w:rPr>
        <w:t> </w:t>
      </w:r>
      <w:r w:rsidR="00255067">
        <w:rPr>
          <w:b/>
          <w:lang w:val="et-EE"/>
        </w:rPr>
        <w:t> </w:t>
      </w:r>
      <w:r w:rsidR="00255067">
        <w:rPr>
          <w:b/>
          <w:lang w:val="et-EE"/>
        </w:rPr>
        <w:t> </w:t>
      </w:r>
      <w:r w:rsidR="00255067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  <w:r w:rsidR="00C85EB1" w:rsidRPr="002D640F">
        <w:rPr>
          <w:lang w:val="et-EE"/>
        </w:rPr>
        <w:t xml:space="preserve">. </w:t>
      </w:r>
    </w:p>
    <w:p w14:paraId="183377DD" w14:textId="5BF56753" w:rsidR="00961649" w:rsidRPr="009E327F" w:rsidRDefault="00961649" w:rsidP="00904230">
      <w:pPr>
        <w:outlineLvl w:val="0"/>
        <w:rPr>
          <w:lang w:val="et-EE"/>
        </w:rPr>
      </w:pPr>
      <w:r w:rsidRPr="009E327F">
        <w:rPr>
          <w:lang w:val="et-EE"/>
        </w:rPr>
        <w:t xml:space="preserve">Huvi- või spordiala omaosalus ühes kuus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  <w:r w:rsidR="00E276D0" w:rsidRPr="00E276D0">
        <w:t>.</w:t>
      </w:r>
    </w:p>
    <w:p w14:paraId="72538F87" w14:textId="77777777" w:rsidR="00156BD8" w:rsidRDefault="00961649" w:rsidP="00C73FA3">
      <w:r w:rsidRPr="009E327F">
        <w:rPr>
          <w:lang w:val="et-EE"/>
        </w:rPr>
        <w:t xml:space="preserve">Fondilt taotlen stipendiumit huvi- või spordialaga tegelemiseks ühes kuus summas </w:t>
      </w:r>
      <w:r w:rsidR="009B55C6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B55C6" w:rsidRPr="00AA1981">
        <w:rPr>
          <w:b/>
          <w:lang w:val="et-EE"/>
        </w:rPr>
        <w:instrText xml:space="preserve"> FORMTEXT </w:instrText>
      </w:r>
      <w:r w:rsidR="009B55C6" w:rsidRPr="00AA1981">
        <w:rPr>
          <w:b/>
          <w:lang w:val="et-EE"/>
        </w:rPr>
      </w:r>
      <w:r w:rsidR="009B55C6" w:rsidRPr="00AA1981">
        <w:rPr>
          <w:b/>
          <w:lang w:val="et-EE"/>
        </w:rPr>
        <w:fldChar w:fldCharType="separate"/>
      </w:r>
      <w:r w:rsidR="009B55C6">
        <w:rPr>
          <w:b/>
          <w:lang w:val="et-EE"/>
        </w:rPr>
        <w:t> </w:t>
      </w:r>
      <w:r w:rsidR="009B55C6">
        <w:rPr>
          <w:b/>
          <w:lang w:val="et-EE"/>
        </w:rPr>
        <w:t> </w:t>
      </w:r>
      <w:r w:rsidR="009B55C6">
        <w:rPr>
          <w:b/>
          <w:lang w:val="et-EE"/>
        </w:rPr>
        <w:t> </w:t>
      </w:r>
      <w:r w:rsidR="009B55C6">
        <w:rPr>
          <w:b/>
          <w:lang w:val="et-EE"/>
        </w:rPr>
        <w:t> </w:t>
      </w:r>
      <w:r w:rsidR="009B55C6">
        <w:rPr>
          <w:b/>
          <w:lang w:val="et-EE"/>
        </w:rPr>
        <w:t> </w:t>
      </w:r>
      <w:r w:rsidR="009B55C6" w:rsidRPr="00AA1981">
        <w:rPr>
          <w:b/>
          <w:lang w:val="et-EE"/>
        </w:rPr>
        <w:fldChar w:fldCharType="end"/>
      </w:r>
      <w:r w:rsidR="009B55C6" w:rsidRPr="00E276D0">
        <w:t>.</w:t>
      </w:r>
    </w:p>
    <w:p w14:paraId="01765DEA" w14:textId="77777777" w:rsidR="009B55C6" w:rsidRDefault="009B55C6" w:rsidP="009B55C6"/>
    <w:p w14:paraId="5434F084" w14:textId="45FC7737" w:rsidR="00D217E7" w:rsidRPr="009B55C6" w:rsidRDefault="00D217E7" w:rsidP="009B55C6">
      <w:pPr>
        <w:rPr>
          <w:b/>
          <w:bCs/>
        </w:rPr>
      </w:pPr>
      <w:r w:rsidRPr="009B55C6">
        <w:rPr>
          <w:b/>
          <w:bCs/>
        </w:rPr>
        <w:t>Kui esitad taotluse mitmele stipendiumi liigile, siis pane need olulisuse järjekorda (mida vajad enim, märgista 1 ja mille olulisus pole nii suur, märgista 3):</w:t>
      </w:r>
    </w:p>
    <w:p w14:paraId="0DFBE414" w14:textId="53A2FCE4" w:rsidR="00D217E7" w:rsidRPr="00D217E7" w:rsidRDefault="00D217E7" w:rsidP="009B55C6">
      <w:r w:rsidRPr="00D217E7">
        <w:t>Huvitegevuse vahend</w:t>
      </w:r>
      <w:r>
        <w:t xml:space="preserve"> </w:t>
      </w:r>
      <w:r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A1981">
        <w:rPr>
          <w:b/>
          <w:lang w:val="et-EE"/>
        </w:rPr>
        <w:instrText xml:space="preserve"> FORMTEXT </w:instrText>
      </w:r>
      <w:r w:rsidRPr="00AA1981">
        <w:rPr>
          <w:b/>
          <w:lang w:val="et-EE"/>
        </w:rPr>
      </w:r>
      <w:r w:rsidRPr="00AA1981">
        <w:rPr>
          <w:b/>
          <w:lang w:val="et-EE"/>
        </w:rPr>
        <w:fldChar w:fldCharType="separate"/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 w:rsidRPr="00AA1981">
        <w:rPr>
          <w:b/>
          <w:lang w:val="et-EE"/>
        </w:rPr>
        <w:fldChar w:fldCharType="end"/>
      </w:r>
    </w:p>
    <w:p w14:paraId="13698ADE" w14:textId="7B94223C" w:rsidR="00D217E7" w:rsidRPr="00D217E7" w:rsidRDefault="00D217E7" w:rsidP="009B55C6">
      <w:r w:rsidRPr="00D217E7">
        <w:t>Laagri ja võistluste osalustasu</w:t>
      </w:r>
      <w:r>
        <w:t xml:space="preserve"> </w:t>
      </w:r>
      <w:r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A1981">
        <w:rPr>
          <w:b/>
          <w:lang w:val="et-EE"/>
        </w:rPr>
        <w:instrText xml:space="preserve"> FORMTEXT </w:instrText>
      </w:r>
      <w:r w:rsidRPr="00AA1981">
        <w:rPr>
          <w:b/>
          <w:lang w:val="et-EE"/>
        </w:rPr>
      </w:r>
      <w:r w:rsidRPr="00AA1981">
        <w:rPr>
          <w:b/>
          <w:lang w:val="et-EE"/>
        </w:rPr>
        <w:fldChar w:fldCharType="separate"/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 w:rsidRPr="00AA1981">
        <w:rPr>
          <w:b/>
          <w:lang w:val="et-EE"/>
        </w:rPr>
        <w:fldChar w:fldCharType="end"/>
      </w:r>
    </w:p>
    <w:p w14:paraId="53011195" w14:textId="76DF187D" w:rsidR="00D217E7" w:rsidRPr="00D217E7" w:rsidRDefault="00D217E7" w:rsidP="009B55C6">
      <w:r w:rsidRPr="00D217E7">
        <w:t>Igakuine osalustasu</w:t>
      </w:r>
      <w:r>
        <w:t xml:space="preserve"> </w:t>
      </w:r>
      <w:r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A1981">
        <w:rPr>
          <w:b/>
          <w:lang w:val="et-EE"/>
        </w:rPr>
        <w:instrText xml:space="preserve"> FORMTEXT </w:instrText>
      </w:r>
      <w:r w:rsidRPr="00AA1981">
        <w:rPr>
          <w:b/>
          <w:lang w:val="et-EE"/>
        </w:rPr>
      </w:r>
      <w:r w:rsidRPr="00AA1981">
        <w:rPr>
          <w:b/>
          <w:lang w:val="et-EE"/>
        </w:rPr>
        <w:fldChar w:fldCharType="separate"/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 w:rsidRPr="00AA1981">
        <w:rPr>
          <w:b/>
          <w:lang w:val="et-EE"/>
        </w:rPr>
        <w:fldChar w:fldCharType="end"/>
      </w:r>
    </w:p>
    <w:p w14:paraId="0E1F51D2" w14:textId="77777777" w:rsidR="00760B5A" w:rsidRDefault="00760B5A" w:rsidP="009B55C6">
      <w:pPr>
        <w:rPr>
          <w:lang w:eastAsia="en-GB"/>
        </w:rPr>
      </w:pPr>
    </w:p>
    <w:p w14:paraId="2555E930" w14:textId="008875E4" w:rsidR="00760B5A" w:rsidRPr="00760B5A" w:rsidRDefault="00760B5A" w:rsidP="009B55C6">
      <w:pPr>
        <w:rPr>
          <w:rFonts w:ascii="Times New Roman" w:hAnsi="Times New Roman"/>
          <w:sz w:val="24"/>
          <w:lang w:eastAsia="en-GB"/>
        </w:rPr>
      </w:pPr>
      <w:r w:rsidRPr="00760B5A">
        <w:rPr>
          <w:b/>
          <w:bCs/>
          <w:lang w:eastAsia="en-GB"/>
        </w:rPr>
        <w:t>Mis kulutusi on vaja veel teha, et selle huvialaga aastaringselt tegeleda, millised on need kulud ja kelle toel need kaetakse</w:t>
      </w:r>
      <w:r w:rsidRPr="00760B5A">
        <w:rPr>
          <w:lang w:eastAsia="en-GB"/>
        </w:rPr>
        <w:t xml:space="preserve"> (kas toetab kohalik </w:t>
      </w:r>
      <w:r w:rsidRPr="00760B5A">
        <w:t>omavalitsus</w:t>
      </w:r>
      <w:r w:rsidRPr="00760B5A">
        <w:rPr>
          <w:lang w:eastAsia="en-GB"/>
        </w:rPr>
        <w:t xml:space="preserve"> või oled saanud stipendiumi või kulud kaetakse pere eelarvest vm)?</w:t>
      </w:r>
    </w:p>
    <w:p w14:paraId="5E92E5C4" w14:textId="1ACF9059" w:rsidR="00C73FA3" w:rsidRPr="009E327F" w:rsidRDefault="00C73FA3" w:rsidP="009B55C6">
      <w:pPr>
        <w:rPr>
          <w:lang w:val="et-EE"/>
        </w:rPr>
      </w:pPr>
      <w:r w:rsidRPr="009E327F">
        <w:rPr>
          <w:lang w:val="et-EE"/>
        </w:rPr>
        <w:t xml:space="preserve">Vastus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448567A5" w14:textId="77777777" w:rsidR="00C73FA3" w:rsidRPr="009E327F" w:rsidRDefault="00C73FA3" w:rsidP="009B55C6">
      <w:pPr>
        <w:rPr>
          <w:lang w:val="et-EE"/>
        </w:rPr>
      </w:pPr>
    </w:p>
    <w:p w14:paraId="39AF62DF" w14:textId="2F534E6F" w:rsidR="00C73FA3" w:rsidRPr="009D751E" w:rsidRDefault="00760B5A" w:rsidP="009B55C6">
      <w:pPr>
        <w:rPr>
          <w:rFonts w:ascii="Times New Roman" w:hAnsi="Times New Roman"/>
          <w:b/>
          <w:bCs/>
          <w:sz w:val="24"/>
          <w:lang w:eastAsia="en-GB"/>
        </w:rPr>
      </w:pPr>
      <w:r w:rsidRPr="009D751E">
        <w:rPr>
          <w:b/>
          <w:bCs/>
          <w:lang w:eastAsia="en-GB"/>
        </w:rPr>
        <w:t xml:space="preserve">Nimeta, milliste huvi- või spordialadega oled varem tegelenud ja kui kaua? Milliste huvi- või spordialadega tegeled praegu, kui neid on rohkem kui vaid taotluses </w:t>
      </w:r>
      <w:r w:rsidRPr="009D751E">
        <w:rPr>
          <w:b/>
          <w:bCs/>
        </w:rPr>
        <w:t>välja</w:t>
      </w:r>
      <w:r w:rsidRPr="009D751E">
        <w:rPr>
          <w:b/>
          <w:bCs/>
          <w:lang w:eastAsia="en-GB"/>
        </w:rPr>
        <w:t xml:space="preserve"> toodu</w:t>
      </w:r>
      <w:r w:rsidR="00C73FA3" w:rsidRPr="009D751E">
        <w:rPr>
          <w:b/>
          <w:bCs/>
          <w:lang w:val="et-EE"/>
        </w:rPr>
        <w:t>?</w:t>
      </w:r>
    </w:p>
    <w:p w14:paraId="72D2B660" w14:textId="08C6BCC7" w:rsidR="00C73FA3" w:rsidRDefault="00C73FA3" w:rsidP="009B55C6">
      <w:pPr>
        <w:outlineLvl w:val="0"/>
        <w:rPr>
          <w:lang w:val="et-EE"/>
        </w:rPr>
      </w:pPr>
      <w:r w:rsidRPr="009E327F">
        <w:rPr>
          <w:lang w:val="et-EE"/>
        </w:rPr>
        <w:t xml:space="preserve">Vastus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CB030C">
        <w:rPr>
          <w:b/>
          <w:lang w:val="et-EE"/>
        </w:rPr>
        <w:t> </w:t>
      </w:r>
      <w:r w:rsidR="00CB030C">
        <w:rPr>
          <w:b/>
          <w:lang w:val="et-EE"/>
        </w:rPr>
        <w:t> </w:t>
      </w:r>
      <w:r w:rsidR="00CB030C">
        <w:rPr>
          <w:b/>
          <w:lang w:val="et-EE"/>
        </w:rPr>
        <w:t> </w:t>
      </w:r>
      <w:r w:rsidR="00CB030C">
        <w:rPr>
          <w:b/>
          <w:lang w:val="et-EE"/>
        </w:rPr>
        <w:t> </w:t>
      </w:r>
      <w:r w:rsidR="00CB030C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  <w:r w:rsidR="00E71349">
        <w:rPr>
          <w:lang w:val="et-EE"/>
        </w:rPr>
        <w:t xml:space="preserve"> </w:t>
      </w:r>
    </w:p>
    <w:p w14:paraId="417F331E" w14:textId="77777777" w:rsidR="009B55C6" w:rsidRDefault="009B55C6" w:rsidP="009B55C6"/>
    <w:p w14:paraId="7148BF47" w14:textId="548305B7" w:rsidR="009B55C6" w:rsidRPr="009D751E" w:rsidRDefault="009B55C6" w:rsidP="009B55C6">
      <w:r w:rsidRPr="009D751E">
        <w:t>MTÜ SEB Heategevusfond töötleb stipendiumi taotlemiseks esitatud dokumentides sisalduvaid isikuandmeid vastavalt SEB Eesti kliendiandmete töötlemise korrale. Taotluse allkirjastamisel nõustute delikaatsete isikuandmete töötlemisega.</w:t>
      </w:r>
    </w:p>
    <w:p w14:paraId="0EDEEC79" w14:textId="77777777" w:rsidR="009B55C6" w:rsidRPr="009D751E" w:rsidRDefault="009B55C6" w:rsidP="009B55C6"/>
    <w:p w14:paraId="1922A42B" w14:textId="77777777" w:rsidR="009B55C6" w:rsidRPr="009D751E" w:rsidRDefault="009B55C6" w:rsidP="009B55C6">
      <w:r w:rsidRPr="009D751E">
        <w:t>Kinnitan esitatud andmete õigsust:</w:t>
      </w:r>
    </w:p>
    <w:p w14:paraId="6100C0AA" w14:textId="77777777" w:rsidR="009B55C6" w:rsidRPr="009D751E" w:rsidRDefault="009B55C6" w:rsidP="009B55C6">
      <w:r w:rsidRPr="009D751E">
        <w:t>Nimi</w:t>
      </w:r>
      <w:r>
        <w:rPr>
          <w:rFonts w:ascii="Cambria" w:hAnsi="Cambria" w:cs="Cambria"/>
        </w:rPr>
        <w:t xml:space="preserve"> </w:t>
      </w:r>
      <w:r>
        <w:rPr>
          <w:lang w:val="et-EE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lang w:val="et-EE"/>
        </w:rPr>
        <w:instrText xml:space="preserve"> FORMTEXT </w:instrText>
      </w:r>
      <w:r>
        <w:rPr>
          <w:lang w:val="et-EE"/>
        </w:rPr>
      </w:r>
      <w:r>
        <w:rPr>
          <w:lang w:val="et-EE"/>
        </w:rPr>
        <w:fldChar w:fldCharType="separate"/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fldChar w:fldCharType="end"/>
      </w:r>
    </w:p>
    <w:p w14:paraId="74EC18B0" w14:textId="77777777" w:rsidR="009B55C6" w:rsidRPr="009D751E" w:rsidRDefault="009B55C6" w:rsidP="009B55C6">
      <w:r w:rsidRPr="009D751E">
        <w:t>Kuupäev</w:t>
      </w:r>
      <w:r>
        <w:rPr>
          <w:rFonts w:ascii="Cambria" w:hAnsi="Cambria" w:cs="Cambria"/>
        </w:rPr>
        <w:t xml:space="preserve"> </w:t>
      </w:r>
      <w:r>
        <w:rPr>
          <w:lang w:val="et-EE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lang w:val="et-EE"/>
        </w:rPr>
        <w:instrText xml:space="preserve"> FORMTEXT </w:instrText>
      </w:r>
      <w:r>
        <w:rPr>
          <w:lang w:val="et-EE"/>
        </w:rPr>
      </w:r>
      <w:r>
        <w:rPr>
          <w:lang w:val="et-EE"/>
        </w:rPr>
        <w:fldChar w:fldCharType="separate"/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fldChar w:fldCharType="end"/>
      </w:r>
    </w:p>
    <w:p w14:paraId="207C1D76" w14:textId="77777777" w:rsidR="009B55C6" w:rsidRPr="009D751E" w:rsidRDefault="009B55C6" w:rsidP="009B55C6">
      <w:r w:rsidRPr="009D751E">
        <w:t>Allkiri</w:t>
      </w:r>
      <w:r>
        <w:rPr>
          <w:rFonts w:ascii="Cambria" w:hAnsi="Cambria" w:cs="Cambria"/>
        </w:rPr>
        <w:t xml:space="preserve"> </w:t>
      </w:r>
      <w:r>
        <w:rPr>
          <w:lang w:val="et-EE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lang w:val="et-EE"/>
        </w:rPr>
        <w:instrText xml:space="preserve"> FORMTEXT </w:instrText>
      </w:r>
      <w:r>
        <w:rPr>
          <w:lang w:val="et-EE"/>
        </w:rPr>
      </w:r>
      <w:r>
        <w:rPr>
          <w:lang w:val="et-EE"/>
        </w:rPr>
        <w:fldChar w:fldCharType="separate"/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fldChar w:fldCharType="end"/>
      </w:r>
    </w:p>
    <w:p w14:paraId="60928D6F" w14:textId="77777777" w:rsidR="009B55C6" w:rsidRDefault="009B55C6" w:rsidP="009B55C6">
      <w:pPr>
        <w:outlineLvl w:val="0"/>
        <w:rPr>
          <w:lang w:val="et-EE"/>
        </w:rPr>
      </w:pPr>
    </w:p>
    <w:p w14:paraId="3C224E61" w14:textId="03EE8BC3" w:rsidR="009B55C6" w:rsidRPr="009E327F" w:rsidRDefault="009B55C6" w:rsidP="002D640F">
      <w:pPr>
        <w:outlineLvl w:val="0"/>
        <w:rPr>
          <w:lang w:val="et-EE"/>
        </w:rPr>
        <w:sectPr w:rsidR="009B55C6" w:rsidRPr="009E327F" w:rsidSect="008C011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134" w:left="1134" w:header="567" w:footer="527" w:gutter="0"/>
          <w:cols w:space="708"/>
          <w:docGrid w:linePitch="360"/>
        </w:sectPr>
      </w:pPr>
    </w:p>
    <w:p w14:paraId="3EA203D0" w14:textId="77777777" w:rsidR="00A263C6" w:rsidRDefault="00677B72" w:rsidP="0029371F">
      <w:pPr>
        <w:outlineLvl w:val="0"/>
        <w:rPr>
          <w:lang w:val="et-EE"/>
        </w:rPr>
      </w:pPr>
      <w:r w:rsidRPr="009E327F">
        <w:rPr>
          <w:lang w:val="et-EE"/>
        </w:rPr>
        <w:t>Siia lehele kirjuta palun motiv</w:t>
      </w:r>
      <w:r w:rsidR="009E327F" w:rsidRPr="009E327F">
        <w:rPr>
          <w:lang w:val="et-EE"/>
        </w:rPr>
        <w:t>atsioonikiri, mis on</w:t>
      </w:r>
      <w:r w:rsidRPr="009E327F">
        <w:rPr>
          <w:lang w:val="et-EE"/>
        </w:rPr>
        <w:t xml:space="preserve"> hobistipendiumi taotlemisel kohustuslik. </w:t>
      </w:r>
    </w:p>
    <w:p w14:paraId="687914D5" w14:textId="77777777" w:rsidR="00A263C6" w:rsidRDefault="00A263C6" w:rsidP="00677B72">
      <w:pPr>
        <w:rPr>
          <w:lang w:val="et-EE"/>
        </w:rPr>
      </w:pPr>
    </w:p>
    <w:p w14:paraId="08211A28" w14:textId="77777777" w:rsidR="00677B72" w:rsidRDefault="00677B72" w:rsidP="00677B72">
      <w:pPr>
        <w:rPr>
          <w:lang w:val="et-EE"/>
        </w:rPr>
      </w:pPr>
      <w:r w:rsidRPr="009E327F">
        <w:rPr>
          <w:lang w:val="et-EE"/>
        </w:rPr>
        <w:t>Põhjenda oma soovi SEB Heategevusfondi hobistipendium</w:t>
      </w:r>
      <w:r w:rsidR="009E327F">
        <w:rPr>
          <w:lang w:val="et-EE"/>
        </w:rPr>
        <w:t>i saamiseks. Kirjelda oma eelnevat kokkupuudet</w:t>
      </w:r>
      <w:r w:rsidR="009E327F" w:rsidRPr="009E327F">
        <w:rPr>
          <w:lang w:val="et-EE"/>
        </w:rPr>
        <w:t xml:space="preserve"> ho</w:t>
      </w:r>
      <w:r w:rsidR="009E327F">
        <w:rPr>
          <w:lang w:val="et-EE"/>
        </w:rPr>
        <w:t xml:space="preserve">biga, </w:t>
      </w:r>
      <w:r w:rsidR="00A263C6">
        <w:rPr>
          <w:lang w:val="et-EE"/>
        </w:rPr>
        <w:t xml:space="preserve">lisa </w:t>
      </w:r>
      <w:r w:rsidR="009E327F">
        <w:rPr>
          <w:lang w:val="et-EE"/>
        </w:rPr>
        <w:t>seniste saavutuste või eesmärkide loetelu. Kirjelda, millised plaanid on Sul seoses huvi- või spordialaga ja mis motiveerib Sind sellega tegelema</w:t>
      </w:r>
      <w:r w:rsidR="00A263C6">
        <w:rPr>
          <w:lang w:val="et-EE"/>
        </w:rPr>
        <w:t>.</w:t>
      </w:r>
      <w:r w:rsidR="009E327F">
        <w:rPr>
          <w:lang w:val="et-EE"/>
        </w:rPr>
        <w:t xml:space="preserve"> Kuidas toetab hobistipendium Sinu arengut seoses nimetatud huvi- või spordialaga?</w:t>
      </w:r>
    </w:p>
    <w:p w14:paraId="78F51DC9" w14:textId="77777777" w:rsidR="009E327F" w:rsidRDefault="009E327F" w:rsidP="00677B72">
      <w:pPr>
        <w:rPr>
          <w:lang w:val="et-EE"/>
        </w:rPr>
      </w:pPr>
    </w:p>
    <w:p w14:paraId="6E849D21" w14:textId="77777777" w:rsidR="00677B72" w:rsidRDefault="009E327F" w:rsidP="00677B72">
      <w:pPr>
        <w:rPr>
          <w:lang w:val="et-EE"/>
        </w:rPr>
      </w:pPr>
      <w:r>
        <w:rPr>
          <w:lang w:val="et-EE"/>
        </w:rPr>
        <w:t xml:space="preserve">PS! Motivatsioonikirja pikkus on keskmiselt üks A4 lehekülg (kirja suurus max 12, reavahe 1,5). Kirja kirjutades kasuta </w:t>
      </w:r>
      <w:r w:rsidR="00C67364">
        <w:rPr>
          <w:lang w:val="et-EE"/>
        </w:rPr>
        <w:t xml:space="preserve">enda </w:t>
      </w:r>
      <w:r>
        <w:rPr>
          <w:lang w:val="et-EE"/>
        </w:rPr>
        <w:t xml:space="preserve">vanusele kohast sõnavara </w:t>
      </w:r>
      <w:r w:rsidR="00C67364">
        <w:rPr>
          <w:lang w:val="et-EE"/>
        </w:rPr>
        <w:t xml:space="preserve">ja </w:t>
      </w:r>
      <w:r>
        <w:rPr>
          <w:lang w:val="et-EE"/>
        </w:rPr>
        <w:t>vajadusel palu abi täiskasvanult, motivatsioonikir</w:t>
      </w:r>
      <w:r w:rsidR="00C67364">
        <w:rPr>
          <w:lang w:val="et-EE"/>
        </w:rPr>
        <w:t>ja</w:t>
      </w:r>
      <w:r>
        <w:rPr>
          <w:lang w:val="et-EE"/>
        </w:rPr>
        <w:t xml:space="preserve"> peab kirjuta</w:t>
      </w:r>
      <w:r w:rsidR="00C67364">
        <w:rPr>
          <w:lang w:val="et-EE"/>
        </w:rPr>
        <w:t>ma</w:t>
      </w:r>
      <w:r>
        <w:rPr>
          <w:lang w:val="et-EE"/>
        </w:rPr>
        <w:t xml:space="preserve"> taotleja </w:t>
      </w:r>
      <w:r w:rsidR="00C67364">
        <w:rPr>
          <w:lang w:val="et-EE"/>
        </w:rPr>
        <w:t>ise</w:t>
      </w:r>
      <w:r>
        <w:rPr>
          <w:lang w:val="et-EE"/>
        </w:rPr>
        <w:t>.</w:t>
      </w:r>
    </w:p>
    <w:p w14:paraId="708CF797" w14:textId="77777777" w:rsidR="009E327F" w:rsidRPr="009E327F" w:rsidRDefault="009E327F" w:rsidP="00677B72">
      <w:pPr>
        <w:rPr>
          <w:lang w:val="et-EE"/>
        </w:rPr>
      </w:pPr>
    </w:p>
    <w:p w14:paraId="6B035EC1" w14:textId="77777777" w:rsidR="00677B72" w:rsidRDefault="00677B72" w:rsidP="0029371F">
      <w:pPr>
        <w:outlineLvl w:val="0"/>
        <w:rPr>
          <w:b/>
          <w:lang w:val="et-EE"/>
        </w:rPr>
      </w:pPr>
      <w:r w:rsidRPr="009E327F">
        <w:rPr>
          <w:b/>
          <w:lang w:val="et-EE"/>
        </w:rPr>
        <w:t>T</w:t>
      </w:r>
      <w:r w:rsidR="00A263C6">
        <w:rPr>
          <w:b/>
          <w:lang w:val="et-EE"/>
        </w:rPr>
        <w:t>a</w:t>
      </w:r>
      <w:r w:rsidRPr="009E327F">
        <w:rPr>
          <w:b/>
          <w:lang w:val="et-EE"/>
        </w:rPr>
        <w:t>otleja motivatsioonikiri</w:t>
      </w:r>
    </w:p>
    <w:p w14:paraId="7B56F889" w14:textId="29837EC0" w:rsidR="00E8298A" w:rsidRDefault="00077B03" w:rsidP="00677B72">
      <w:pPr>
        <w:rPr>
          <w:b/>
          <w:lang w:val="et-EE"/>
        </w:rPr>
      </w:pPr>
      <w:r>
        <w:rPr>
          <w:b/>
          <w:lang w:val="et-E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b/>
          <w:lang w:val="et-EE"/>
        </w:rPr>
        <w:instrText xml:space="preserve"> FORMTEXT </w:instrText>
      </w:r>
      <w:r>
        <w:rPr>
          <w:b/>
          <w:lang w:val="et-EE"/>
        </w:rPr>
      </w:r>
      <w:r>
        <w:rPr>
          <w:b/>
          <w:lang w:val="et-EE"/>
        </w:rPr>
        <w:fldChar w:fldCharType="separate"/>
      </w:r>
      <w:r w:rsidR="00FE53D9">
        <w:rPr>
          <w:b/>
          <w:lang w:val="et-EE"/>
        </w:rPr>
        <w:t> </w:t>
      </w:r>
      <w:r w:rsidR="00FE53D9">
        <w:rPr>
          <w:b/>
          <w:lang w:val="et-EE"/>
        </w:rPr>
        <w:t> </w:t>
      </w:r>
      <w:r w:rsidR="00FE53D9">
        <w:rPr>
          <w:b/>
          <w:lang w:val="et-EE"/>
        </w:rPr>
        <w:t> </w:t>
      </w:r>
      <w:r w:rsidR="00FE53D9">
        <w:rPr>
          <w:b/>
          <w:lang w:val="et-EE"/>
        </w:rPr>
        <w:t> </w:t>
      </w:r>
      <w:r w:rsidR="00FE53D9">
        <w:rPr>
          <w:b/>
          <w:lang w:val="et-EE"/>
        </w:rPr>
        <w:t> </w:t>
      </w:r>
      <w:r>
        <w:rPr>
          <w:b/>
          <w:lang w:val="et-EE"/>
        </w:rPr>
        <w:fldChar w:fldCharType="end"/>
      </w:r>
      <w:bookmarkEnd w:id="2"/>
    </w:p>
    <w:p w14:paraId="7F066EF2" w14:textId="77777777" w:rsidR="009D751E" w:rsidRPr="009D751E" w:rsidRDefault="009D751E" w:rsidP="009D751E"/>
    <w:sectPr w:rsidR="009D751E" w:rsidRPr="009D751E" w:rsidSect="008C011B">
      <w:headerReference w:type="first" r:id="rId15"/>
      <w:pgSz w:w="11906" w:h="16838"/>
      <w:pgMar w:top="1134" w:right="1134" w:bottom="1134" w:left="1134" w:header="567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14422" w14:textId="77777777" w:rsidR="009A61DD" w:rsidRDefault="009A61DD" w:rsidP="00386C03">
      <w:pPr>
        <w:spacing w:line="240" w:lineRule="auto"/>
      </w:pPr>
      <w:r>
        <w:separator/>
      </w:r>
    </w:p>
  </w:endnote>
  <w:endnote w:type="continuationSeparator" w:id="0">
    <w:p w14:paraId="126F13ED" w14:textId="77777777" w:rsidR="009A61DD" w:rsidRDefault="009A61DD" w:rsidP="00386C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B SansSerif">
    <w:panose1 w:val="00000400000000000000"/>
    <w:charset w:val="BA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SEB Basic">
    <w:panose1 w:val="02000706020000020004"/>
    <w:charset w:val="4D"/>
    <w:family w:val="auto"/>
    <w:pitch w:val="variable"/>
    <w:sig w:usb0="A00002AF" w:usb1="4000206B" w:usb2="00000000" w:usb3="00000000" w:csb0="00000097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BA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A575A" w14:textId="77777777" w:rsidR="00CD148F" w:rsidRDefault="00CD14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DE460" w14:textId="77777777" w:rsidR="00CD148F" w:rsidRDefault="00CD14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F5B57" w14:textId="77777777" w:rsidR="00CD148F" w:rsidRDefault="00CD14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CAD1BC" w14:textId="77777777" w:rsidR="009A61DD" w:rsidRDefault="009A61DD" w:rsidP="00386C03">
      <w:pPr>
        <w:spacing w:line="240" w:lineRule="auto"/>
      </w:pPr>
      <w:r>
        <w:separator/>
      </w:r>
    </w:p>
  </w:footnote>
  <w:footnote w:type="continuationSeparator" w:id="0">
    <w:p w14:paraId="08B08B2D" w14:textId="77777777" w:rsidR="009A61DD" w:rsidRDefault="009A61DD" w:rsidP="00386C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F4C56" w14:textId="77777777" w:rsidR="00CD148F" w:rsidRDefault="00CD14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8A9A4" w14:textId="77777777" w:rsidR="00CD148F" w:rsidRDefault="00CD14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DFE85" w14:textId="77777777" w:rsidR="00CD148F" w:rsidRDefault="00CD148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93617" w14:textId="7173F575" w:rsidR="00904230" w:rsidRDefault="009042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F2053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17D4478A"/>
    <w:multiLevelType w:val="hybridMultilevel"/>
    <w:tmpl w:val="F1888B2C"/>
    <w:lvl w:ilvl="0" w:tplc="82C8DA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E71F41"/>
    <w:multiLevelType w:val="hybridMultilevel"/>
    <w:tmpl w:val="CC7A21CA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4B7744"/>
    <w:multiLevelType w:val="multilevel"/>
    <w:tmpl w:val="1EBC9964"/>
    <w:lvl w:ilvl="0">
      <w:start w:val="1"/>
      <w:numFmt w:val="bullet"/>
      <w:pStyle w:val="List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cs="Times New Roman" w:hint="default"/>
        <w:szCs w:val="14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985"/>
        </w:tabs>
        <w:ind w:left="1985" w:hanging="397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382"/>
        </w:tabs>
        <w:ind w:left="2382" w:hanging="397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779"/>
        </w:tabs>
        <w:ind w:left="2779" w:hanging="397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3176"/>
        </w:tabs>
        <w:ind w:left="3176" w:hanging="397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573"/>
        </w:tabs>
        <w:ind w:left="3573" w:hanging="397"/>
      </w:pPr>
      <w:rPr>
        <w:rFonts w:ascii="Symbol" w:hAnsi="Symbol" w:cs="Times New Roman" w:hint="default"/>
      </w:rPr>
    </w:lvl>
  </w:abstractNum>
  <w:abstractNum w:abstractNumId="12" w15:restartNumberingAfterBreak="0">
    <w:nsid w:val="381416CB"/>
    <w:multiLevelType w:val="hybridMultilevel"/>
    <w:tmpl w:val="F1888B2C"/>
    <w:lvl w:ilvl="0" w:tplc="82C8DA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76A92"/>
    <w:multiLevelType w:val="multilevel"/>
    <w:tmpl w:val="F0881ABC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  <w:rPr>
        <w:rFonts w:hint="default"/>
      </w:rPr>
    </w:lvl>
  </w:abstractNum>
  <w:abstractNum w:abstractNumId="14" w15:restartNumberingAfterBreak="0">
    <w:nsid w:val="3F766042"/>
    <w:multiLevelType w:val="multilevel"/>
    <w:tmpl w:val="172E80EC"/>
    <w:lvl w:ilvl="0">
      <w:start w:val="1"/>
      <w:numFmt w:val="decimal"/>
      <w:pStyle w:val="Heading1withnumbering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withnumber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withnumbering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52B106B7"/>
    <w:multiLevelType w:val="hybridMultilevel"/>
    <w:tmpl w:val="F1888B2C"/>
    <w:lvl w:ilvl="0" w:tplc="82C8DA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BB6188"/>
    <w:multiLevelType w:val="hybridMultilevel"/>
    <w:tmpl w:val="F1888B2C"/>
    <w:lvl w:ilvl="0" w:tplc="82C8DA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CB3B03"/>
    <w:multiLevelType w:val="multilevel"/>
    <w:tmpl w:val="1FF0AE94"/>
    <w:lvl w:ilvl="0">
      <w:start w:val="1"/>
      <w:numFmt w:val="bullet"/>
      <w:pStyle w:val="Normal-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34C7605"/>
    <w:multiLevelType w:val="multilevel"/>
    <w:tmpl w:val="128608B4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13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7"/>
  </w:num>
  <w:num w:numId="13">
    <w:abstractNumId w:val="18"/>
  </w:num>
  <w:num w:numId="14">
    <w:abstractNumId w:val="14"/>
  </w:num>
  <w:num w:numId="15">
    <w:abstractNumId w:val="14"/>
  </w:num>
  <w:num w:numId="16">
    <w:abstractNumId w:val="14"/>
  </w:num>
  <w:num w:numId="17">
    <w:abstractNumId w:val="14"/>
  </w:num>
  <w:num w:numId="18">
    <w:abstractNumId w:val="11"/>
  </w:num>
  <w:num w:numId="19">
    <w:abstractNumId w:val="8"/>
  </w:num>
  <w:num w:numId="20">
    <w:abstractNumId w:val="7"/>
  </w:num>
  <w:num w:numId="21">
    <w:abstractNumId w:val="6"/>
  </w:num>
  <w:num w:numId="22">
    <w:abstractNumId w:val="5"/>
  </w:num>
  <w:num w:numId="23">
    <w:abstractNumId w:val="13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17"/>
  </w:num>
  <w:num w:numId="29">
    <w:abstractNumId w:val="18"/>
  </w:num>
  <w:num w:numId="30">
    <w:abstractNumId w:val="10"/>
  </w:num>
  <w:num w:numId="31">
    <w:abstractNumId w:val="15"/>
  </w:num>
  <w:num w:numId="32">
    <w:abstractNumId w:val="12"/>
  </w:num>
  <w:num w:numId="33">
    <w:abstractNumId w:val="16"/>
  </w:num>
  <w:num w:numId="34">
    <w:abstractNumId w:val="9"/>
  </w:num>
  <w:num w:numId="35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C03"/>
    <w:rsid w:val="00051449"/>
    <w:rsid w:val="00077B03"/>
    <w:rsid w:val="00101BC9"/>
    <w:rsid w:val="00127EAB"/>
    <w:rsid w:val="0014700D"/>
    <w:rsid w:val="00156BD8"/>
    <w:rsid w:val="001A77A9"/>
    <w:rsid w:val="00255067"/>
    <w:rsid w:val="0027023C"/>
    <w:rsid w:val="0029371F"/>
    <w:rsid w:val="002D640F"/>
    <w:rsid w:val="002F3CBF"/>
    <w:rsid w:val="00344DF7"/>
    <w:rsid w:val="00353254"/>
    <w:rsid w:val="00386C03"/>
    <w:rsid w:val="004F0A9A"/>
    <w:rsid w:val="00575D74"/>
    <w:rsid w:val="0060117B"/>
    <w:rsid w:val="00605B69"/>
    <w:rsid w:val="00625491"/>
    <w:rsid w:val="0064734B"/>
    <w:rsid w:val="00677B72"/>
    <w:rsid w:val="006C36A5"/>
    <w:rsid w:val="006E5FE2"/>
    <w:rsid w:val="006E795B"/>
    <w:rsid w:val="00751DE4"/>
    <w:rsid w:val="00760B5A"/>
    <w:rsid w:val="007A074E"/>
    <w:rsid w:val="007A0910"/>
    <w:rsid w:val="008134D9"/>
    <w:rsid w:val="008460CD"/>
    <w:rsid w:val="008539E1"/>
    <w:rsid w:val="008A120B"/>
    <w:rsid w:val="008B0F4B"/>
    <w:rsid w:val="008C011B"/>
    <w:rsid w:val="00904230"/>
    <w:rsid w:val="00954A4B"/>
    <w:rsid w:val="00961649"/>
    <w:rsid w:val="009966F9"/>
    <w:rsid w:val="009A2BD8"/>
    <w:rsid w:val="009A61DD"/>
    <w:rsid w:val="009A78F4"/>
    <w:rsid w:val="009B55C6"/>
    <w:rsid w:val="009C376D"/>
    <w:rsid w:val="009D022E"/>
    <w:rsid w:val="009D1479"/>
    <w:rsid w:val="009D751E"/>
    <w:rsid w:val="009E327F"/>
    <w:rsid w:val="00A20A58"/>
    <w:rsid w:val="00A263C6"/>
    <w:rsid w:val="00A43306"/>
    <w:rsid w:val="00AA1FBE"/>
    <w:rsid w:val="00B00238"/>
    <w:rsid w:val="00B64BC9"/>
    <w:rsid w:val="00BC3EFD"/>
    <w:rsid w:val="00C15169"/>
    <w:rsid w:val="00C33765"/>
    <w:rsid w:val="00C36C12"/>
    <w:rsid w:val="00C67364"/>
    <w:rsid w:val="00C73FA3"/>
    <w:rsid w:val="00C85EB1"/>
    <w:rsid w:val="00C86CB9"/>
    <w:rsid w:val="00C97ACE"/>
    <w:rsid w:val="00CB030C"/>
    <w:rsid w:val="00CD148F"/>
    <w:rsid w:val="00CD5579"/>
    <w:rsid w:val="00CE7CE7"/>
    <w:rsid w:val="00D217E7"/>
    <w:rsid w:val="00DB32AB"/>
    <w:rsid w:val="00E25ADD"/>
    <w:rsid w:val="00E276D0"/>
    <w:rsid w:val="00E71349"/>
    <w:rsid w:val="00E8298A"/>
    <w:rsid w:val="00EA644B"/>
    <w:rsid w:val="00EC490D"/>
    <w:rsid w:val="00ED74A7"/>
    <w:rsid w:val="00FC4986"/>
    <w:rsid w:val="00FE53D9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DCB259"/>
  <w15:chartTrackingRefBased/>
  <w15:docId w15:val="{AF2045B2-663F-47E0-8C31-E7FA7F9C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B SansSerif" w:eastAsia="Times New Roman" w:hAnsi="SEB SansSerif" w:cs="Times New Roman"/>
        <w:lang w:val="lv-LV" w:eastAsia="lv-LV" w:bidi="ar-SA"/>
      </w:rPr>
    </w:rPrDefault>
    <w:pPrDefault>
      <w:pPr>
        <w:spacing w:after="12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7" w:unhideWhenUsed="1"/>
    <w:lsdException w:name="toc 2" w:semiHidden="1" w:uiPriority="7" w:unhideWhenUsed="1"/>
    <w:lsdException w:name="toc 3" w:semiHidden="1" w:uiPriority="7" w:unhideWhenUsed="1"/>
    <w:lsdException w:name="toc 4" w:semiHidden="1" w:uiPriority="7" w:unhideWhenUsed="1"/>
    <w:lsdException w:name="toc 5" w:semiHidden="1" w:uiPriority="7" w:unhideWhenUsed="1"/>
    <w:lsdException w:name="toc 6" w:semiHidden="1" w:uiPriority="7" w:unhideWhenUsed="1"/>
    <w:lsdException w:name="toc 7" w:semiHidden="1" w:uiPriority="7" w:unhideWhenUsed="1"/>
    <w:lsdException w:name="toc 8" w:semiHidden="1" w:uiPriority="7" w:unhideWhenUsed="1"/>
    <w:lsdException w:name="toc 9" w:semiHidden="1" w:uiPriority="7" w:unhideWhenUsed="1"/>
    <w:lsdException w:name="Normal Indent" w:semiHidden="1" w:uiPriority="7" w:unhideWhenUsed="1"/>
    <w:lsdException w:name="footnote text" w:semiHidden="1" w:uiPriority="7" w:unhideWhenUsed="1"/>
    <w:lsdException w:name="annotation text" w:semiHidden="1" w:uiPriority="99" w:unhideWhenUsed="1"/>
    <w:lsdException w:name="header" w:semiHidden="1" w:uiPriority="7" w:unhideWhenUsed="1"/>
    <w:lsdException w:name="footer" w:semiHidden="1" w:uiPriority="7" w:unhideWhenUsed="1"/>
    <w:lsdException w:name="index heading" w:semiHidden="1" w:uiPriority="99" w:unhideWhenUsed="1"/>
    <w:lsdException w:name="caption" w:semiHidden="1" w:uiPriority="7" w:unhideWhenUsed="1" w:qFormat="1"/>
    <w:lsdException w:name="table of figures" w:semiHidden="1" w:uiPriority="7" w:unhideWhenUsed="1"/>
    <w:lsdException w:name="envelope address" w:semiHidden="1" w:uiPriority="7" w:unhideWhenUsed="1"/>
    <w:lsdException w:name="envelope return" w:semiHidden="1" w:uiPriority="7" w:unhideWhenUsed="1"/>
    <w:lsdException w:name="footnote reference" w:semiHidden="1" w:uiPriority="7" w:unhideWhenUsed="1"/>
    <w:lsdException w:name="annotation reference" w:semiHidden="1" w:uiPriority="99" w:unhideWhenUsed="1"/>
    <w:lsdException w:name="line number" w:semiHidden="1" w:uiPriority="8" w:unhideWhenUsed="1"/>
    <w:lsdException w:name="page number" w:semiHidden="1" w:uiPriority="7" w:unhideWhenUsed="1"/>
    <w:lsdException w:name="endnote reference" w:semiHidden="1" w:uiPriority="7" w:unhideWhenUsed="1"/>
    <w:lsdException w:name="endnote text" w:semiHidden="1" w:uiPriority="7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8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iPriority="8" w:unhideWhenUsed="1"/>
    <w:lsdException w:name="List 3" w:semiHidden="1" w:uiPriority="8" w:unhideWhenUsed="1"/>
    <w:lsdException w:name="List 4" w:semiHidden="1" w:uiPriority="8" w:unhideWhenUsed="1"/>
    <w:lsdException w:name="List 5" w:semiHidden="1" w:uiPriority="8" w:unhideWhenUsed="1"/>
    <w:lsdException w:name="List Bullet 2" w:semiHidden="1" w:uiPriority="8" w:unhideWhenUsed="1"/>
    <w:lsdException w:name="List Bullet 3" w:semiHidden="1" w:uiPriority="8" w:unhideWhenUsed="1"/>
    <w:lsdException w:name="List Bullet 4" w:semiHidden="1" w:uiPriority="8" w:unhideWhenUsed="1"/>
    <w:lsdException w:name="List Bullet 5" w:semiHidden="1" w:uiPriority="8" w:unhideWhenUsed="1"/>
    <w:lsdException w:name="List Number 2" w:semiHidden="1" w:uiPriority="8" w:unhideWhenUsed="1"/>
    <w:lsdException w:name="List Number 3" w:semiHidden="1" w:uiPriority="8" w:unhideWhenUsed="1"/>
    <w:lsdException w:name="List Number 4" w:semiHidden="1" w:uiPriority="8" w:unhideWhenUsed="1"/>
    <w:lsdException w:name="List Number 5" w:semiHidden="1" w:uiPriority="8" w:unhideWhenUsed="1"/>
    <w:lsdException w:name="Title" w:uiPriority="7" w:qFormat="1"/>
    <w:lsdException w:name="Closing" w:semiHidden="1" w:uiPriority="7" w:unhideWhenUsed="1"/>
    <w:lsdException w:name="Signature" w:semiHidden="1" w:uiPriority="7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iPriority="7" w:unhideWhenUsed="1"/>
    <w:lsdException w:name="List Continue" w:semiHidden="1" w:uiPriority="8" w:unhideWhenUsed="1"/>
    <w:lsdException w:name="List Continue 2" w:semiHidden="1" w:uiPriority="8" w:unhideWhenUsed="1"/>
    <w:lsdException w:name="List Continue 3" w:semiHidden="1" w:uiPriority="8" w:unhideWhenUsed="1"/>
    <w:lsdException w:name="List Continue 4" w:semiHidden="1" w:uiPriority="8" w:unhideWhenUsed="1"/>
    <w:lsdException w:name="List Continue 5" w:semiHidden="1" w:uiPriority="8" w:unhideWhenUsed="1"/>
    <w:lsdException w:name="Message Header" w:semiHidden="1" w:uiPriority="8" w:unhideWhenUsed="1"/>
    <w:lsdException w:name="Subtitle" w:uiPriority="7" w:qFormat="1"/>
    <w:lsdException w:name="Salutation" w:semiHidden="1" w:uiPriority="7" w:unhideWhenUsed="1"/>
    <w:lsdException w:name="Date" w:semiHidden="1" w:uiPriority="7" w:unhideWhenUsed="1"/>
    <w:lsdException w:name="Body Text First Indent" w:semiHidden="1" w:uiPriority="7" w:unhideWhenUsed="1"/>
    <w:lsdException w:name="Body Text First Indent 2" w:semiHidden="1" w:uiPriority="7" w:unhideWhenUsed="1"/>
    <w:lsdException w:name="Note Heading" w:semiHidden="1" w:uiPriority="7" w:unhideWhenUsed="1"/>
    <w:lsdException w:name="Body Text 2" w:semiHidden="1" w:uiPriority="7" w:unhideWhenUsed="1"/>
    <w:lsdException w:name="Body Text 3" w:semiHidden="1" w:uiPriority="7" w:unhideWhenUsed="1"/>
    <w:lsdException w:name="Body Text Indent 2" w:semiHidden="1" w:uiPriority="7" w:unhideWhenUsed="1"/>
    <w:lsdException w:name="Body Text Indent 3" w:semiHidden="1" w:uiPriority="7" w:unhideWhenUsed="1"/>
    <w:lsdException w:name="Block Text" w:semiHidden="1" w:uiPriority="7" w:unhideWhenUsed="1"/>
    <w:lsdException w:name="Hyperlink" w:semiHidden="1" w:uiPriority="8" w:unhideWhenUsed="1"/>
    <w:lsdException w:name="FollowedHyperlink" w:semiHidden="1" w:uiPriority="7" w:unhideWhenUsed="1"/>
    <w:lsdException w:name="Strong" w:uiPriority="7" w:qFormat="1"/>
    <w:lsdException w:name="Emphasis" w:uiPriority="7" w:qFormat="1"/>
    <w:lsdException w:name="Document Map" w:semiHidden="1" w:uiPriority="99" w:unhideWhenUsed="1"/>
    <w:lsdException w:name="Plain Text" w:semiHidden="1" w:uiPriority="7" w:unhideWhenUsed="1"/>
    <w:lsdException w:name="E-mail Signature" w:semiHidden="1" w:uiPriority="7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7" w:unhideWhenUsed="1"/>
    <w:lsdException w:name="HTML Acronym" w:semiHidden="1" w:uiPriority="8" w:unhideWhenUsed="1"/>
    <w:lsdException w:name="HTML Address" w:semiHidden="1" w:uiPriority="8" w:unhideWhenUsed="1"/>
    <w:lsdException w:name="HTML Cite" w:semiHidden="1" w:uiPriority="8" w:unhideWhenUsed="1"/>
    <w:lsdException w:name="HTML Code" w:semiHidden="1" w:uiPriority="8" w:unhideWhenUsed="1"/>
    <w:lsdException w:name="HTML Definition" w:semiHidden="1" w:uiPriority="8" w:unhideWhenUsed="1"/>
    <w:lsdException w:name="HTML Keyboard" w:semiHidden="1" w:uiPriority="8" w:unhideWhenUsed="1"/>
    <w:lsdException w:name="HTML Preformatted" w:semiHidden="1" w:uiPriority="8" w:unhideWhenUsed="1"/>
    <w:lsdException w:name="HTML Sample" w:semiHidden="1" w:uiPriority="8" w:unhideWhenUsed="1"/>
    <w:lsdException w:name="HTML Typewriter" w:semiHidden="1" w:uiPriority="8" w:unhideWhenUsed="1"/>
    <w:lsdException w:name="HTML Variable" w:semiHidden="1" w:uiPriority="8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3306"/>
    <w:rPr>
      <w:sz w:val="22"/>
      <w:szCs w:val="24"/>
      <w:lang w:val="sv-SE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27023C"/>
    <w:pPr>
      <w:spacing w:before="240" w:after="240" w:line="360" w:lineRule="atLeast"/>
      <w:contextualSpacing/>
      <w:outlineLvl w:val="0"/>
    </w:pPr>
    <w:rPr>
      <w:rFonts w:cs="Arial"/>
      <w:b/>
      <w:bCs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27023C"/>
    <w:pPr>
      <w:spacing w:before="240" w:line="320" w:lineRule="atLeast"/>
      <w:contextualSpacing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27023C"/>
    <w:pPr>
      <w:spacing w:before="240"/>
      <w:contextualSpacing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27023C"/>
    <w:p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27023C"/>
    <w:pPr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27023C"/>
    <w:pPr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27023C"/>
    <w:pPr>
      <w:numPr>
        <w:ilvl w:val="6"/>
        <w:numId w:val="17"/>
      </w:numPr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27023C"/>
    <w:pPr>
      <w:outlineLvl w:val="7"/>
    </w:pPr>
    <w:rPr>
      <w:b/>
      <w:iCs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27023C"/>
    <w:pPr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7"/>
    <w:semiHidden/>
    <w:rsid w:val="0027023C"/>
    <w:pPr>
      <w:ind w:left="1440" w:right="1440"/>
    </w:pPr>
  </w:style>
  <w:style w:type="paragraph" w:styleId="BodyText">
    <w:name w:val="Body Text"/>
    <w:basedOn w:val="Normal"/>
    <w:link w:val="BodyTextChar"/>
    <w:uiPriority w:val="7"/>
    <w:semiHidden/>
    <w:rsid w:val="0027023C"/>
  </w:style>
  <w:style w:type="character" w:customStyle="1" w:styleId="BodyTextChar">
    <w:name w:val="Body Text Char"/>
    <w:link w:val="BodyText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BodyText2">
    <w:name w:val="Body Text 2"/>
    <w:basedOn w:val="Normal"/>
    <w:link w:val="BodyText2Char"/>
    <w:uiPriority w:val="7"/>
    <w:semiHidden/>
    <w:rsid w:val="0027023C"/>
    <w:pPr>
      <w:spacing w:line="480" w:lineRule="auto"/>
    </w:pPr>
  </w:style>
  <w:style w:type="character" w:customStyle="1" w:styleId="BodyText2Char">
    <w:name w:val="Body Text 2 Char"/>
    <w:link w:val="BodyText2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BodyText3">
    <w:name w:val="Body Text 3"/>
    <w:basedOn w:val="Normal"/>
    <w:link w:val="BodyText3Char"/>
    <w:uiPriority w:val="7"/>
    <w:semiHidden/>
    <w:rsid w:val="0027023C"/>
    <w:rPr>
      <w:sz w:val="16"/>
      <w:szCs w:val="16"/>
    </w:rPr>
  </w:style>
  <w:style w:type="character" w:customStyle="1" w:styleId="BodyText3Char">
    <w:name w:val="Body Text 3 Char"/>
    <w:link w:val="BodyText3"/>
    <w:uiPriority w:val="7"/>
    <w:semiHidden/>
    <w:rsid w:val="008A120B"/>
    <w:rPr>
      <w:rFonts w:ascii="SEB Basic" w:eastAsia="Times New Roman" w:hAnsi="SEB Basic" w:cs="Times New Roman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7"/>
    <w:semiHidden/>
    <w:rsid w:val="0027023C"/>
    <w:pPr>
      <w:ind w:firstLine="210"/>
    </w:pPr>
  </w:style>
  <w:style w:type="character" w:customStyle="1" w:styleId="BodyTextFirstIndentChar">
    <w:name w:val="Body Text First Indent Char"/>
    <w:link w:val="BodyTextFirstIndent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BodyTextIndent">
    <w:name w:val="Body Text Indent"/>
    <w:basedOn w:val="Normal"/>
    <w:link w:val="BodyTextIndentChar"/>
    <w:uiPriority w:val="7"/>
    <w:semiHidden/>
    <w:rsid w:val="0027023C"/>
    <w:pPr>
      <w:ind w:left="283"/>
    </w:pPr>
  </w:style>
  <w:style w:type="character" w:customStyle="1" w:styleId="BodyTextIndentChar">
    <w:name w:val="Body Text Indent Char"/>
    <w:link w:val="BodyTextIndent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7"/>
    <w:semiHidden/>
    <w:rsid w:val="0027023C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BodyTextIndent2">
    <w:name w:val="Body Text Indent 2"/>
    <w:basedOn w:val="Normal"/>
    <w:link w:val="BodyTextIndent2Char"/>
    <w:uiPriority w:val="7"/>
    <w:semiHidden/>
    <w:rsid w:val="0027023C"/>
    <w:pPr>
      <w:spacing w:line="480" w:lineRule="auto"/>
      <w:ind w:left="283"/>
    </w:pPr>
  </w:style>
  <w:style w:type="character" w:customStyle="1" w:styleId="BodyTextIndent2Char">
    <w:name w:val="Body Text Indent 2 Char"/>
    <w:link w:val="BodyTextIndent2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BodyTextIndent3">
    <w:name w:val="Body Text Indent 3"/>
    <w:basedOn w:val="Normal"/>
    <w:link w:val="BodyTextIndent3Char"/>
    <w:uiPriority w:val="7"/>
    <w:semiHidden/>
    <w:rsid w:val="0027023C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7"/>
    <w:semiHidden/>
    <w:rsid w:val="008A120B"/>
    <w:rPr>
      <w:rFonts w:ascii="SEB Basic" w:eastAsia="Times New Roman" w:hAnsi="SEB Basic" w:cs="Times New Roman"/>
      <w:sz w:val="16"/>
      <w:szCs w:val="16"/>
      <w:lang w:val="en-GB"/>
    </w:rPr>
  </w:style>
  <w:style w:type="paragraph" w:styleId="Caption">
    <w:name w:val="caption"/>
    <w:basedOn w:val="Normal"/>
    <w:next w:val="Normal"/>
    <w:uiPriority w:val="7"/>
    <w:semiHidden/>
    <w:qFormat/>
    <w:rsid w:val="0027023C"/>
    <w:rPr>
      <w:b/>
      <w:bCs/>
      <w:sz w:val="16"/>
      <w:szCs w:val="20"/>
    </w:rPr>
  </w:style>
  <w:style w:type="paragraph" w:styleId="Closing">
    <w:name w:val="Closing"/>
    <w:basedOn w:val="Normal"/>
    <w:link w:val="ClosingChar"/>
    <w:uiPriority w:val="7"/>
    <w:semiHidden/>
    <w:rsid w:val="0027023C"/>
    <w:pPr>
      <w:ind w:left="4252"/>
    </w:pPr>
  </w:style>
  <w:style w:type="character" w:customStyle="1" w:styleId="ClosingChar">
    <w:name w:val="Closing Char"/>
    <w:link w:val="Closing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Date">
    <w:name w:val="Date"/>
    <w:basedOn w:val="Normal"/>
    <w:next w:val="Normal"/>
    <w:link w:val="DateChar"/>
    <w:uiPriority w:val="7"/>
    <w:semiHidden/>
    <w:rsid w:val="0027023C"/>
  </w:style>
  <w:style w:type="character" w:customStyle="1" w:styleId="DateChar">
    <w:name w:val="Date Char"/>
    <w:link w:val="Date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E-mailSignature">
    <w:name w:val="E-mail Signature"/>
    <w:basedOn w:val="Normal"/>
    <w:link w:val="E-mailSignatureChar"/>
    <w:uiPriority w:val="7"/>
    <w:semiHidden/>
    <w:rsid w:val="0027023C"/>
  </w:style>
  <w:style w:type="character" w:customStyle="1" w:styleId="E-mailSignatureChar">
    <w:name w:val="E-mail Signature Char"/>
    <w:link w:val="E-mailSignature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character" w:styleId="Emphasis">
    <w:name w:val="Emphasis"/>
    <w:uiPriority w:val="7"/>
    <w:semiHidden/>
    <w:qFormat/>
    <w:rsid w:val="0027023C"/>
    <w:rPr>
      <w:i/>
      <w:iCs/>
    </w:rPr>
  </w:style>
  <w:style w:type="character" w:styleId="EndnoteReference">
    <w:name w:val="endnote reference"/>
    <w:uiPriority w:val="7"/>
    <w:semiHidden/>
    <w:rsid w:val="0027023C"/>
    <w:rPr>
      <w:vertAlign w:val="superscript"/>
    </w:rPr>
  </w:style>
  <w:style w:type="paragraph" w:styleId="EndnoteText">
    <w:name w:val="endnote text"/>
    <w:basedOn w:val="Normal"/>
    <w:link w:val="EndnoteTextChar"/>
    <w:uiPriority w:val="7"/>
    <w:semiHidden/>
    <w:rsid w:val="0027023C"/>
    <w:pPr>
      <w:spacing w:line="200" w:lineRule="atLeast"/>
    </w:pPr>
    <w:rPr>
      <w:sz w:val="15"/>
      <w:szCs w:val="20"/>
    </w:rPr>
  </w:style>
  <w:style w:type="character" w:customStyle="1" w:styleId="EndnoteTextChar">
    <w:name w:val="Endnote Text Char"/>
    <w:link w:val="EndnoteText"/>
    <w:uiPriority w:val="7"/>
    <w:semiHidden/>
    <w:rsid w:val="008A120B"/>
    <w:rPr>
      <w:rFonts w:ascii="SEB Basic" w:eastAsia="Times New Roman" w:hAnsi="SEB Basic" w:cs="Times New Roman"/>
      <w:sz w:val="15"/>
      <w:szCs w:val="20"/>
      <w:lang w:val="en-GB"/>
    </w:rPr>
  </w:style>
  <w:style w:type="paragraph" w:styleId="EnvelopeAddress">
    <w:name w:val="envelope address"/>
    <w:basedOn w:val="Normal"/>
    <w:uiPriority w:val="7"/>
    <w:semiHidden/>
    <w:rsid w:val="0027023C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EnvelopeReturn">
    <w:name w:val="envelope return"/>
    <w:basedOn w:val="Normal"/>
    <w:uiPriority w:val="7"/>
    <w:semiHidden/>
    <w:rsid w:val="0027023C"/>
    <w:rPr>
      <w:rFonts w:cs="Arial"/>
      <w:szCs w:val="20"/>
    </w:rPr>
  </w:style>
  <w:style w:type="character" w:styleId="FollowedHyperlink">
    <w:name w:val="FollowedHyperlink"/>
    <w:uiPriority w:val="7"/>
    <w:semiHidden/>
    <w:rsid w:val="0027023C"/>
    <w:rPr>
      <w:color w:val="800080"/>
      <w:u w:val="single"/>
    </w:rPr>
  </w:style>
  <w:style w:type="paragraph" w:styleId="Footer">
    <w:name w:val="footer"/>
    <w:basedOn w:val="Normal"/>
    <w:link w:val="FooterChar"/>
    <w:uiPriority w:val="7"/>
    <w:semiHidden/>
    <w:rsid w:val="0027023C"/>
    <w:pPr>
      <w:tabs>
        <w:tab w:val="center" w:pos="4819"/>
        <w:tab w:val="right" w:pos="9638"/>
      </w:tabs>
      <w:suppressAutoHyphens/>
      <w:spacing w:line="200" w:lineRule="atLeast"/>
    </w:pPr>
    <w:rPr>
      <w:noProof/>
      <w:sz w:val="15"/>
    </w:rPr>
  </w:style>
  <w:style w:type="character" w:customStyle="1" w:styleId="FooterChar">
    <w:name w:val="Footer Char"/>
    <w:link w:val="Footer"/>
    <w:uiPriority w:val="7"/>
    <w:semiHidden/>
    <w:rsid w:val="008A120B"/>
    <w:rPr>
      <w:rFonts w:ascii="SEB Basic" w:eastAsia="Times New Roman" w:hAnsi="SEB Basic" w:cs="Times New Roman"/>
      <w:noProof/>
      <w:sz w:val="15"/>
      <w:szCs w:val="24"/>
      <w:lang w:val="en-GB"/>
    </w:rPr>
  </w:style>
  <w:style w:type="character" w:styleId="FootnoteReference">
    <w:name w:val="footnote reference"/>
    <w:uiPriority w:val="7"/>
    <w:semiHidden/>
    <w:rsid w:val="0027023C"/>
    <w:rPr>
      <w:vertAlign w:val="superscript"/>
    </w:rPr>
  </w:style>
  <w:style w:type="paragraph" w:styleId="FootnoteText">
    <w:name w:val="footnote text"/>
    <w:basedOn w:val="Normal"/>
    <w:link w:val="FootnoteTextChar"/>
    <w:uiPriority w:val="7"/>
    <w:semiHidden/>
    <w:rsid w:val="0027023C"/>
    <w:pPr>
      <w:spacing w:line="200" w:lineRule="atLeast"/>
    </w:pPr>
    <w:rPr>
      <w:sz w:val="15"/>
      <w:szCs w:val="20"/>
    </w:rPr>
  </w:style>
  <w:style w:type="character" w:customStyle="1" w:styleId="FootnoteTextChar">
    <w:name w:val="Footnote Text Char"/>
    <w:link w:val="FootnoteText"/>
    <w:uiPriority w:val="7"/>
    <w:semiHidden/>
    <w:rsid w:val="008A120B"/>
    <w:rPr>
      <w:rFonts w:ascii="SEB Basic" w:eastAsia="Times New Roman" w:hAnsi="SEB Basic" w:cs="Times New Roman"/>
      <w:sz w:val="15"/>
      <w:szCs w:val="20"/>
      <w:lang w:val="en-GB"/>
    </w:rPr>
  </w:style>
  <w:style w:type="paragraph" w:styleId="Header">
    <w:name w:val="header"/>
    <w:basedOn w:val="Normal"/>
    <w:link w:val="HeaderChar"/>
    <w:uiPriority w:val="7"/>
    <w:semiHidden/>
    <w:rsid w:val="0027023C"/>
    <w:pPr>
      <w:tabs>
        <w:tab w:val="center" w:pos="4819"/>
        <w:tab w:val="right" w:pos="9638"/>
      </w:tabs>
      <w:suppressAutoHyphens/>
      <w:spacing w:line="200" w:lineRule="atLeast"/>
    </w:pPr>
    <w:rPr>
      <w:noProof/>
      <w:sz w:val="15"/>
    </w:rPr>
  </w:style>
  <w:style w:type="character" w:customStyle="1" w:styleId="HeaderChar">
    <w:name w:val="Header Char"/>
    <w:link w:val="Header"/>
    <w:uiPriority w:val="7"/>
    <w:semiHidden/>
    <w:rsid w:val="008A120B"/>
    <w:rPr>
      <w:rFonts w:ascii="SEB Basic" w:eastAsia="Times New Roman" w:hAnsi="SEB Basic" w:cs="Times New Roman"/>
      <w:noProof/>
      <w:sz w:val="15"/>
      <w:szCs w:val="24"/>
      <w:lang w:val="en-GB"/>
    </w:rPr>
  </w:style>
  <w:style w:type="character" w:customStyle="1" w:styleId="Heading1Char">
    <w:name w:val="Heading 1 Char"/>
    <w:link w:val="Heading1"/>
    <w:uiPriority w:val="1"/>
    <w:rsid w:val="008A120B"/>
    <w:rPr>
      <w:rFonts w:ascii="SEB Basic" w:eastAsia="Times New Roman" w:hAnsi="SEB Basic" w:cs="Arial"/>
      <w:b/>
      <w:bCs/>
      <w:sz w:val="30"/>
      <w:szCs w:val="32"/>
      <w:lang w:val="en-GB"/>
    </w:rPr>
  </w:style>
  <w:style w:type="paragraph" w:customStyle="1" w:styleId="Heading1withnumbering">
    <w:name w:val="Heading 1 with numbering"/>
    <w:basedOn w:val="Heading1"/>
    <w:next w:val="Normal"/>
    <w:uiPriority w:val="1"/>
    <w:rsid w:val="0027023C"/>
    <w:pPr>
      <w:numPr>
        <w:numId w:val="17"/>
      </w:numPr>
    </w:pPr>
  </w:style>
  <w:style w:type="character" w:customStyle="1" w:styleId="Heading2Char">
    <w:name w:val="Heading 2 Char"/>
    <w:link w:val="Heading2"/>
    <w:uiPriority w:val="1"/>
    <w:rsid w:val="008A120B"/>
    <w:rPr>
      <w:rFonts w:ascii="SEB Basic" w:eastAsia="Times New Roman" w:hAnsi="SEB Basic" w:cs="Arial"/>
      <w:b/>
      <w:bCs/>
      <w:iCs/>
      <w:sz w:val="26"/>
      <w:szCs w:val="28"/>
      <w:lang w:val="en-GB"/>
    </w:rPr>
  </w:style>
  <w:style w:type="paragraph" w:customStyle="1" w:styleId="Heading2withnumbering">
    <w:name w:val="Heading 2 with numbering"/>
    <w:basedOn w:val="Heading2"/>
    <w:next w:val="Normal"/>
    <w:uiPriority w:val="1"/>
    <w:rsid w:val="0027023C"/>
    <w:pPr>
      <w:numPr>
        <w:ilvl w:val="1"/>
        <w:numId w:val="17"/>
      </w:numPr>
    </w:pPr>
  </w:style>
  <w:style w:type="character" w:customStyle="1" w:styleId="Heading3Char">
    <w:name w:val="Heading 3 Char"/>
    <w:link w:val="Heading3"/>
    <w:uiPriority w:val="1"/>
    <w:rsid w:val="008A120B"/>
    <w:rPr>
      <w:rFonts w:ascii="SEB Basic" w:eastAsia="Times New Roman" w:hAnsi="SEB Basic" w:cs="Arial"/>
      <w:b/>
      <w:bCs/>
      <w:szCs w:val="26"/>
      <w:lang w:val="en-GB"/>
    </w:rPr>
  </w:style>
  <w:style w:type="paragraph" w:customStyle="1" w:styleId="Heading3withnumbering">
    <w:name w:val="Heading 3 with numbering"/>
    <w:basedOn w:val="Heading3"/>
    <w:next w:val="Normal"/>
    <w:uiPriority w:val="1"/>
    <w:rsid w:val="0027023C"/>
    <w:pPr>
      <w:numPr>
        <w:ilvl w:val="2"/>
        <w:numId w:val="17"/>
      </w:numPr>
    </w:pPr>
  </w:style>
  <w:style w:type="character" w:customStyle="1" w:styleId="Heading4Char">
    <w:name w:val="Heading 4 Char"/>
    <w:link w:val="Heading4"/>
    <w:uiPriority w:val="1"/>
    <w:semiHidden/>
    <w:rsid w:val="008A120B"/>
    <w:rPr>
      <w:rFonts w:ascii="SEB Basic" w:eastAsia="Times New Roman" w:hAnsi="SEB Basic" w:cs="Times New Roman"/>
      <w:bCs/>
      <w:i/>
      <w:szCs w:val="28"/>
      <w:lang w:val="en-GB"/>
    </w:rPr>
  </w:style>
  <w:style w:type="character" w:customStyle="1" w:styleId="Heading5Char">
    <w:name w:val="Heading 5 Char"/>
    <w:link w:val="Heading5"/>
    <w:uiPriority w:val="1"/>
    <w:semiHidden/>
    <w:rsid w:val="008A120B"/>
    <w:rPr>
      <w:rFonts w:ascii="SEB Basic" w:eastAsia="Times New Roman" w:hAnsi="SEB Basic" w:cs="Times New Roman"/>
      <w:b/>
      <w:bCs/>
      <w:iCs/>
      <w:szCs w:val="26"/>
      <w:lang w:val="en-GB"/>
    </w:rPr>
  </w:style>
  <w:style w:type="character" w:customStyle="1" w:styleId="Heading6Char">
    <w:name w:val="Heading 6 Char"/>
    <w:link w:val="Heading6"/>
    <w:uiPriority w:val="1"/>
    <w:semiHidden/>
    <w:rsid w:val="008A120B"/>
    <w:rPr>
      <w:rFonts w:ascii="SEB Basic" w:eastAsia="Times New Roman" w:hAnsi="SEB Basic" w:cs="Times New Roman"/>
      <w:b/>
      <w:bCs/>
      <w:lang w:val="en-GB"/>
    </w:rPr>
  </w:style>
  <w:style w:type="character" w:customStyle="1" w:styleId="Heading7Char">
    <w:name w:val="Heading 7 Char"/>
    <w:link w:val="Heading7"/>
    <w:uiPriority w:val="1"/>
    <w:semiHidden/>
    <w:rsid w:val="008A120B"/>
    <w:rPr>
      <w:rFonts w:ascii="SEB Basic" w:eastAsia="Times New Roman" w:hAnsi="SEB Basic" w:cs="Times New Roman"/>
      <w:b/>
      <w:szCs w:val="24"/>
      <w:lang w:val="en-GB"/>
    </w:rPr>
  </w:style>
  <w:style w:type="character" w:customStyle="1" w:styleId="Heading8Char">
    <w:name w:val="Heading 8 Char"/>
    <w:link w:val="Heading8"/>
    <w:uiPriority w:val="1"/>
    <w:semiHidden/>
    <w:rsid w:val="008A120B"/>
    <w:rPr>
      <w:rFonts w:ascii="SEB Basic" w:eastAsia="Times New Roman" w:hAnsi="SEB Basic" w:cs="Times New Roman"/>
      <w:b/>
      <w:iCs/>
      <w:szCs w:val="24"/>
      <w:lang w:val="en-GB"/>
    </w:rPr>
  </w:style>
  <w:style w:type="character" w:customStyle="1" w:styleId="Heading9Char">
    <w:name w:val="Heading 9 Char"/>
    <w:link w:val="Heading9"/>
    <w:uiPriority w:val="1"/>
    <w:semiHidden/>
    <w:rsid w:val="008A120B"/>
    <w:rPr>
      <w:rFonts w:ascii="SEB Basic" w:eastAsia="Times New Roman" w:hAnsi="SEB Basic" w:cs="Arial"/>
      <w:b/>
      <w:lang w:val="en-GB"/>
    </w:rPr>
  </w:style>
  <w:style w:type="character" w:styleId="HTMLAcronym">
    <w:name w:val="HTML Acronym"/>
    <w:basedOn w:val="DefaultParagraphFont"/>
    <w:uiPriority w:val="8"/>
    <w:semiHidden/>
    <w:rsid w:val="0027023C"/>
  </w:style>
  <w:style w:type="paragraph" w:styleId="HTMLAddress">
    <w:name w:val="HTML Address"/>
    <w:basedOn w:val="Normal"/>
    <w:link w:val="HTMLAddressChar"/>
    <w:uiPriority w:val="8"/>
    <w:semiHidden/>
    <w:rsid w:val="0027023C"/>
    <w:rPr>
      <w:i/>
      <w:iCs/>
    </w:rPr>
  </w:style>
  <w:style w:type="character" w:customStyle="1" w:styleId="HTMLAddressChar">
    <w:name w:val="HTML Address Char"/>
    <w:link w:val="HTMLAddress"/>
    <w:uiPriority w:val="8"/>
    <w:semiHidden/>
    <w:rsid w:val="008A120B"/>
    <w:rPr>
      <w:rFonts w:ascii="SEB Basic" w:eastAsia="Times New Roman" w:hAnsi="SEB Basic" w:cs="Times New Roman"/>
      <w:i/>
      <w:iCs/>
      <w:szCs w:val="24"/>
      <w:lang w:val="en-GB"/>
    </w:rPr>
  </w:style>
  <w:style w:type="character" w:styleId="HTMLCite">
    <w:name w:val="HTML Cite"/>
    <w:uiPriority w:val="8"/>
    <w:semiHidden/>
    <w:rsid w:val="0027023C"/>
    <w:rPr>
      <w:i/>
      <w:iCs/>
    </w:rPr>
  </w:style>
  <w:style w:type="character" w:styleId="HTMLCode">
    <w:name w:val="HTML Code"/>
    <w:uiPriority w:val="8"/>
    <w:semiHidden/>
    <w:rsid w:val="0027023C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8"/>
    <w:semiHidden/>
    <w:rsid w:val="0027023C"/>
    <w:rPr>
      <w:i/>
      <w:iCs/>
    </w:rPr>
  </w:style>
  <w:style w:type="character" w:styleId="HTMLKeyboard">
    <w:name w:val="HTML Keyboard"/>
    <w:uiPriority w:val="8"/>
    <w:semiHidden/>
    <w:rsid w:val="0027023C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8"/>
    <w:semiHidden/>
    <w:rsid w:val="0027023C"/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link w:val="HTMLPreformatted"/>
    <w:uiPriority w:val="8"/>
    <w:semiHidden/>
    <w:rsid w:val="008A120B"/>
    <w:rPr>
      <w:rFonts w:ascii="Courier New" w:eastAsia="Times New Roman" w:hAnsi="Courier New" w:cs="Courier New"/>
      <w:szCs w:val="20"/>
      <w:lang w:val="en-GB"/>
    </w:rPr>
  </w:style>
  <w:style w:type="character" w:styleId="HTMLSample">
    <w:name w:val="HTML Sample"/>
    <w:uiPriority w:val="8"/>
    <w:semiHidden/>
    <w:rsid w:val="0027023C"/>
    <w:rPr>
      <w:rFonts w:ascii="Courier New" w:hAnsi="Courier New" w:cs="Courier New"/>
    </w:rPr>
  </w:style>
  <w:style w:type="character" w:styleId="HTMLTypewriter">
    <w:name w:val="HTML Typewriter"/>
    <w:uiPriority w:val="8"/>
    <w:semiHidden/>
    <w:rsid w:val="0027023C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8"/>
    <w:semiHidden/>
    <w:rsid w:val="0027023C"/>
    <w:rPr>
      <w:i/>
      <w:iCs/>
    </w:rPr>
  </w:style>
  <w:style w:type="character" w:styleId="Hyperlink">
    <w:name w:val="Hyperlink"/>
    <w:uiPriority w:val="8"/>
    <w:semiHidden/>
    <w:rsid w:val="0027023C"/>
    <w:rPr>
      <w:color w:val="0000FF"/>
      <w:u w:val="single"/>
    </w:rPr>
  </w:style>
  <w:style w:type="paragraph" w:customStyle="1" w:styleId="Hlsningsfras-Eng">
    <w:name w:val="Hälsningsfras-Eng"/>
    <w:basedOn w:val="Normal"/>
    <w:next w:val="Normal"/>
    <w:uiPriority w:val="8"/>
    <w:semiHidden/>
    <w:rsid w:val="0027023C"/>
  </w:style>
  <w:style w:type="character" w:styleId="LineNumber">
    <w:name w:val="line number"/>
    <w:basedOn w:val="DefaultParagraphFont"/>
    <w:uiPriority w:val="8"/>
    <w:semiHidden/>
    <w:rsid w:val="0027023C"/>
  </w:style>
  <w:style w:type="paragraph" w:styleId="List">
    <w:name w:val="List"/>
    <w:basedOn w:val="Normal"/>
    <w:uiPriority w:val="8"/>
    <w:semiHidden/>
    <w:rsid w:val="0027023C"/>
    <w:pPr>
      <w:ind w:left="283" w:hanging="283"/>
    </w:pPr>
  </w:style>
  <w:style w:type="paragraph" w:styleId="List2">
    <w:name w:val="List 2"/>
    <w:basedOn w:val="Normal"/>
    <w:uiPriority w:val="8"/>
    <w:semiHidden/>
    <w:rsid w:val="0027023C"/>
    <w:pPr>
      <w:ind w:left="566" w:hanging="283"/>
    </w:pPr>
  </w:style>
  <w:style w:type="paragraph" w:styleId="List3">
    <w:name w:val="List 3"/>
    <w:basedOn w:val="Normal"/>
    <w:uiPriority w:val="8"/>
    <w:semiHidden/>
    <w:rsid w:val="0027023C"/>
    <w:pPr>
      <w:ind w:left="849" w:hanging="283"/>
    </w:pPr>
  </w:style>
  <w:style w:type="paragraph" w:styleId="List4">
    <w:name w:val="List 4"/>
    <w:basedOn w:val="Normal"/>
    <w:uiPriority w:val="8"/>
    <w:semiHidden/>
    <w:rsid w:val="0027023C"/>
    <w:pPr>
      <w:ind w:left="1132" w:hanging="283"/>
    </w:pPr>
  </w:style>
  <w:style w:type="paragraph" w:styleId="List5">
    <w:name w:val="List 5"/>
    <w:basedOn w:val="Normal"/>
    <w:uiPriority w:val="8"/>
    <w:semiHidden/>
    <w:rsid w:val="0027023C"/>
    <w:pPr>
      <w:ind w:left="1415" w:hanging="283"/>
    </w:pPr>
  </w:style>
  <w:style w:type="paragraph" w:styleId="ListBullet">
    <w:name w:val="List Bullet"/>
    <w:basedOn w:val="Normal"/>
    <w:uiPriority w:val="2"/>
    <w:qFormat/>
    <w:rsid w:val="0027023C"/>
    <w:pPr>
      <w:numPr>
        <w:numId w:val="18"/>
      </w:numPr>
    </w:pPr>
  </w:style>
  <w:style w:type="paragraph" w:styleId="ListBullet2">
    <w:name w:val="List Bullet 2"/>
    <w:basedOn w:val="Normal"/>
    <w:uiPriority w:val="8"/>
    <w:semiHidden/>
    <w:rsid w:val="0027023C"/>
    <w:pPr>
      <w:numPr>
        <w:numId w:val="19"/>
      </w:numPr>
    </w:pPr>
  </w:style>
  <w:style w:type="paragraph" w:styleId="ListBullet3">
    <w:name w:val="List Bullet 3"/>
    <w:basedOn w:val="Normal"/>
    <w:uiPriority w:val="8"/>
    <w:semiHidden/>
    <w:rsid w:val="0027023C"/>
    <w:pPr>
      <w:numPr>
        <w:numId w:val="20"/>
      </w:numPr>
    </w:pPr>
  </w:style>
  <w:style w:type="paragraph" w:styleId="ListBullet4">
    <w:name w:val="List Bullet 4"/>
    <w:basedOn w:val="Normal"/>
    <w:uiPriority w:val="8"/>
    <w:semiHidden/>
    <w:rsid w:val="0027023C"/>
    <w:pPr>
      <w:numPr>
        <w:numId w:val="21"/>
      </w:numPr>
    </w:pPr>
  </w:style>
  <w:style w:type="paragraph" w:styleId="ListBullet5">
    <w:name w:val="List Bullet 5"/>
    <w:basedOn w:val="Normal"/>
    <w:uiPriority w:val="8"/>
    <w:semiHidden/>
    <w:rsid w:val="0027023C"/>
    <w:pPr>
      <w:numPr>
        <w:numId w:val="22"/>
      </w:numPr>
    </w:pPr>
  </w:style>
  <w:style w:type="paragraph" w:styleId="ListContinue">
    <w:name w:val="List Continue"/>
    <w:basedOn w:val="Normal"/>
    <w:uiPriority w:val="8"/>
    <w:semiHidden/>
    <w:rsid w:val="0027023C"/>
    <w:pPr>
      <w:ind w:left="283"/>
    </w:pPr>
  </w:style>
  <w:style w:type="paragraph" w:styleId="ListContinue2">
    <w:name w:val="List Continue 2"/>
    <w:basedOn w:val="Normal"/>
    <w:uiPriority w:val="8"/>
    <w:semiHidden/>
    <w:rsid w:val="0027023C"/>
    <w:pPr>
      <w:ind w:left="566"/>
    </w:pPr>
  </w:style>
  <w:style w:type="paragraph" w:styleId="ListContinue3">
    <w:name w:val="List Continue 3"/>
    <w:basedOn w:val="Normal"/>
    <w:uiPriority w:val="8"/>
    <w:semiHidden/>
    <w:rsid w:val="0027023C"/>
    <w:pPr>
      <w:ind w:left="849"/>
    </w:pPr>
  </w:style>
  <w:style w:type="paragraph" w:styleId="ListContinue4">
    <w:name w:val="List Continue 4"/>
    <w:basedOn w:val="Normal"/>
    <w:uiPriority w:val="8"/>
    <w:semiHidden/>
    <w:rsid w:val="0027023C"/>
    <w:pPr>
      <w:ind w:left="1132"/>
    </w:pPr>
  </w:style>
  <w:style w:type="paragraph" w:styleId="ListContinue5">
    <w:name w:val="List Continue 5"/>
    <w:basedOn w:val="Normal"/>
    <w:uiPriority w:val="8"/>
    <w:semiHidden/>
    <w:rsid w:val="0027023C"/>
    <w:pPr>
      <w:ind w:left="1415"/>
    </w:pPr>
  </w:style>
  <w:style w:type="paragraph" w:styleId="ListNumber">
    <w:name w:val="List Number"/>
    <w:basedOn w:val="Normal"/>
    <w:uiPriority w:val="2"/>
    <w:qFormat/>
    <w:rsid w:val="0027023C"/>
    <w:pPr>
      <w:numPr>
        <w:numId w:val="23"/>
      </w:numPr>
    </w:pPr>
  </w:style>
  <w:style w:type="paragraph" w:styleId="ListNumber2">
    <w:name w:val="List Number 2"/>
    <w:basedOn w:val="Normal"/>
    <w:uiPriority w:val="8"/>
    <w:semiHidden/>
    <w:rsid w:val="0027023C"/>
    <w:pPr>
      <w:numPr>
        <w:numId w:val="24"/>
      </w:numPr>
    </w:pPr>
  </w:style>
  <w:style w:type="paragraph" w:styleId="ListNumber3">
    <w:name w:val="List Number 3"/>
    <w:basedOn w:val="Normal"/>
    <w:uiPriority w:val="8"/>
    <w:semiHidden/>
    <w:rsid w:val="0027023C"/>
    <w:pPr>
      <w:numPr>
        <w:numId w:val="25"/>
      </w:numPr>
    </w:pPr>
  </w:style>
  <w:style w:type="paragraph" w:styleId="ListNumber4">
    <w:name w:val="List Number 4"/>
    <w:basedOn w:val="Normal"/>
    <w:uiPriority w:val="8"/>
    <w:semiHidden/>
    <w:rsid w:val="0027023C"/>
    <w:pPr>
      <w:numPr>
        <w:numId w:val="26"/>
      </w:numPr>
    </w:pPr>
  </w:style>
  <w:style w:type="paragraph" w:styleId="ListNumber5">
    <w:name w:val="List Number 5"/>
    <w:basedOn w:val="Normal"/>
    <w:uiPriority w:val="8"/>
    <w:semiHidden/>
    <w:rsid w:val="0027023C"/>
    <w:pPr>
      <w:numPr>
        <w:numId w:val="27"/>
      </w:numPr>
    </w:pPr>
  </w:style>
  <w:style w:type="paragraph" w:styleId="MessageHeader">
    <w:name w:val="Message Header"/>
    <w:basedOn w:val="Normal"/>
    <w:link w:val="MessageHeaderChar"/>
    <w:uiPriority w:val="8"/>
    <w:semiHidden/>
    <w:rsid w:val="0027023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MessageHeaderChar">
    <w:name w:val="Message Header Char"/>
    <w:link w:val="MessageHeader"/>
    <w:uiPriority w:val="8"/>
    <w:semiHidden/>
    <w:rsid w:val="008A120B"/>
    <w:rPr>
      <w:rFonts w:ascii="Arial" w:eastAsia="Times New Roman" w:hAnsi="Arial" w:cs="Arial"/>
      <w:sz w:val="24"/>
      <w:szCs w:val="24"/>
      <w:shd w:val="pct20" w:color="auto" w:fill="auto"/>
      <w:lang w:val="en-GB"/>
    </w:rPr>
  </w:style>
  <w:style w:type="paragraph" w:styleId="NoSpacing">
    <w:name w:val="No Spacing"/>
    <w:uiPriority w:val="7"/>
    <w:semiHidden/>
    <w:qFormat/>
    <w:rsid w:val="0027023C"/>
    <w:rPr>
      <w:rFonts w:ascii="SEB Basic" w:hAnsi="SEB Basic"/>
      <w:sz w:val="22"/>
      <w:szCs w:val="24"/>
      <w:lang w:val="en-GB" w:eastAsia="en-US"/>
    </w:rPr>
  </w:style>
  <w:style w:type="paragraph" w:customStyle="1" w:styleId="Normal-Bullet">
    <w:name w:val="Normal - Bullet"/>
    <w:basedOn w:val="Normal"/>
    <w:uiPriority w:val="2"/>
    <w:rsid w:val="0027023C"/>
    <w:pPr>
      <w:numPr>
        <w:numId w:val="28"/>
      </w:numPr>
    </w:pPr>
  </w:style>
  <w:style w:type="paragraph" w:customStyle="1" w:styleId="Normal-Documentheading">
    <w:name w:val="Normal - Document heading"/>
    <w:basedOn w:val="Normal"/>
    <w:uiPriority w:val="3"/>
    <w:semiHidden/>
    <w:rsid w:val="0027023C"/>
    <w:pPr>
      <w:spacing w:after="240" w:line="360" w:lineRule="atLeast"/>
    </w:pPr>
    <w:rPr>
      <w:b/>
      <w:sz w:val="30"/>
    </w:rPr>
  </w:style>
  <w:style w:type="paragraph" w:customStyle="1" w:styleId="Normal-Documentinfo">
    <w:name w:val="Normal - Document info"/>
    <w:basedOn w:val="Normal"/>
    <w:next w:val="Normal"/>
    <w:uiPriority w:val="3"/>
    <w:semiHidden/>
    <w:rsid w:val="0027023C"/>
    <w:pPr>
      <w:spacing w:line="200" w:lineRule="atLeast"/>
    </w:pPr>
    <w:rPr>
      <w:sz w:val="15"/>
    </w:rPr>
  </w:style>
  <w:style w:type="paragraph" w:customStyle="1" w:styleId="Normal-Informationtext">
    <w:name w:val="Normal - Information text"/>
    <w:basedOn w:val="Normal"/>
    <w:link w:val="Normal-InformationtextChar"/>
    <w:uiPriority w:val="3"/>
    <w:semiHidden/>
    <w:rsid w:val="0027023C"/>
    <w:pPr>
      <w:spacing w:line="240" w:lineRule="atLeast"/>
    </w:pPr>
  </w:style>
  <w:style w:type="character" w:customStyle="1" w:styleId="Normal-InformationtextChar">
    <w:name w:val="Normal - Information text Char"/>
    <w:link w:val="Normal-Informationtext"/>
    <w:uiPriority w:val="3"/>
    <w:semiHidden/>
    <w:rsid w:val="0027023C"/>
    <w:rPr>
      <w:rFonts w:ascii="SEB Basic" w:eastAsia="Times New Roman" w:hAnsi="SEB Basic" w:cs="Times New Roman"/>
      <w:szCs w:val="24"/>
      <w:lang w:val="en-GB"/>
    </w:rPr>
  </w:style>
  <w:style w:type="paragraph" w:customStyle="1" w:styleId="Normal-Numbering">
    <w:name w:val="Normal - Numbering"/>
    <w:basedOn w:val="Normal"/>
    <w:uiPriority w:val="2"/>
    <w:rsid w:val="0027023C"/>
    <w:pPr>
      <w:numPr>
        <w:numId w:val="29"/>
      </w:numPr>
    </w:pPr>
  </w:style>
  <w:style w:type="paragraph" w:customStyle="1" w:styleId="Normal-Senderinfo">
    <w:name w:val="Normal - Sender info"/>
    <w:basedOn w:val="Normal"/>
    <w:uiPriority w:val="3"/>
    <w:semiHidden/>
    <w:rsid w:val="0027023C"/>
    <w:pPr>
      <w:keepNext/>
      <w:keepLines/>
    </w:pPr>
    <w:rPr>
      <w:b/>
    </w:rPr>
  </w:style>
  <w:style w:type="paragraph" w:customStyle="1" w:styleId="Normal-TableColomnHeading">
    <w:name w:val="Normal - Table Colomn Heading"/>
    <w:basedOn w:val="Normal"/>
    <w:uiPriority w:val="3"/>
    <w:semiHidden/>
    <w:rsid w:val="0027023C"/>
    <w:pPr>
      <w:spacing w:line="220" w:lineRule="atLeast"/>
    </w:pPr>
    <w:rPr>
      <w:b/>
      <w:sz w:val="18"/>
    </w:rPr>
  </w:style>
  <w:style w:type="paragraph" w:customStyle="1" w:styleId="Normal-TableHeading">
    <w:name w:val="Normal - Table Heading"/>
    <w:basedOn w:val="Normal"/>
    <w:uiPriority w:val="3"/>
    <w:semiHidden/>
    <w:rsid w:val="0027023C"/>
    <w:pPr>
      <w:spacing w:line="260" w:lineRule="atLeast"/>
    </w:pPr>
    <w:rPr>
      <w:b/>
      <w:sz w:val="18"/>
    </w:rPr>
  </w:style>
  <w:style w:type="paragraph" w:customStyle="1" w:styleId="Normal-TableNumbers">
    <w:name w:val="Normal - Table Numbers"/>
    <w:basedOn w:val="Normal-Tabletext"/>
    <w:uiPriority w:val="3"/>
    <w:semiHidden/>
    <w:rsid w:val="0027023C"/>
    <w:pPr>
      <w:jc w:val="right"/>
    </w:pPr>
  </w:style>
  <w:style w:type="paragraph" w:customStyle="1" w:styleId="Normal-TableNumbersTotal">
    <w:name w:val="Normal - Table Numbers Total"/>
    <w:basedOn w:val="Normal-TableNumbers"/>
    <w:uiPriority w:val="3"/>
    <w:semiHidden/>
    <w:rsid w:val="0027023C"/>
    <w:rPr>
      <w:b/>
    </w:rPr>
  </w:style>
  <w:style w:type="paragraph" w:customStyle="1" w:styleId="Normal-Tabletext">
    <w:name w:val="Normal - Table text"/>
    <w:basedOn w:val="Normal"/>
    <w:uiPriority w:val="3"/>
    <w:semiHidden/>
    <w:rsid w:val="0027023C"/>
    <w:pPr>
      <w:spacing w:line="220" w:lineRule="atLeast"/>
    </w:pPr>
    <w:rPr>
      <w:sz w:val="18"/>
    </w:rPr>
  </w:style>
  <w:style w:type="paragraph" w:customStyle="1" w:styleId="Normal-Userinfo">
    <w:name w:val="Normal - User info"/>
    <w:basedOn w:val="Normal"/>
    <w:next w:val="Normal"/>
    <w:uiPriority w:val="7"/>
    <w:semiHidden/>
    <w:rsid w:val="0027023C"/>
    <w:pPr>
      <w:keepNext/>
      <w:keepLines/>
      <w:spacing w:line="200" w:lineRule="atLeast"/>
    </w:pPr>
    <w:rPr>
      <w:i/>
      <w:sz w:val="16"/>
    </w:rPr>
  </w:style>
  <w:style w:type="paragraph" w:styleId="NormalWeb">
    <w:name w:val="Normal (Web)"/>
    <w:basedOn w:val="Normal"/>
    <w:uiPriority w:val="7"/>
    <w:semiHidden/>
    <w:rsid w:val="0027023C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7"/>
    <w:semiHidden/>
    <w:rsid w:val="0027023C"/>
    <w:pPr>
      <w:ind w:left="1304"/>
    </w:pPr>
  </w:style>
  <w:style w:type="paragraph" w:styleId="NoteHeading">
    <w:name w:val="Note Heading"/>
    <w:basedOn w:val="Normal"/>
    <w:next w:val="Normal"/>
    <w:link w:val="NoteHeadingChar"/>
    <w:uiPriority w:val="7"/>
    <w:semiHidden/>
    <w:rsid w:val="0027023C"/>
  </w:style>
  <w:style w:type="character" w:customStyle="1" w:styleId="NoteHeadingChar">
    <w:name w:val="Note Heading Char"/>
    <w:link w:val="NoteHeading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character" w:styleId="PageNumber">
    <w:name w:val="page number"/>
    <w:uiPriority w:val="7"/>
    <w:semiHidden/>
    <w:rsid w:val="0027023C"/>
    <w:rPr>
      <w:rFonts w:ascii="SEB Basic" w:hAnsi="SEB Basic"/>
      <w:sz w:val="15"/>
    </w:rPr>
  </w:style>
  <w:style w:type="paragraph" w:styleId="PlainText">
    <w:name w:val="Plain Text"/>
    <w:basedOn w:val="Normal"/>
    <w:link w:val="PlainTextChar"/>
    <w:uiPriority w:val="7"/>
    <w:semiHidden/>
    <w:rsid w:val="0027023C"/>
    <w:rPr>
      <w:rFonts w:cs="Courier New"/>
      <w:szCs w:val="20"/>
    </w:rPr>
  </w:style>
  <w:style w:type="character" w:customStyle="1" w:styleId="PlainTextChar">
    <w:name w:val="Plain Text Char"/>
    <w:link w:val="PlainText"/>
    <w:uiPriority w:val="7"/>
    <w:semiHidden/>
    <w:rsid w:val="008A120B"/>
    <w:rPr>
      <w:rFonts w:ascii="SEB Basic" w:eastAsia="Times New Roman" w:hAnsi="SEB Basic" w:cs="Courier New"/>
      <w:szCs w:val="20"/>
      <w:lang w:val="en-GB"/>
    </w:rPr>
  </w:style>
  <w:style w:type="paragraph" w:customStyle="1" w:styleId="Rubrik-brevEng">
    <w:name w:val="Rubrik-brevEng"/>
    <w:basedOn w:val="Normal-Documentheading"/>
    <w:next w:val="Normal"/>
    <w:uiPriority w:val="7"/>
    <w:semiHidden/>
    <w:rsid w:val="0027023C"/>
  </w:style>
  <w:style w:type="paragraph" w:customStyle="1" w:styleId="Rubrik-brevSv">
    <w:name w:val="Rubrik-brevSv"/>
    <w:basedOn w:val="Normal-Documentheading"/>
    <w:next w:val="Normal"/>
    <w:uiPriority w:val="7"/>
    <w:semiHidden/>
    <w:rsid w:val="0027023C"/>
  </w:style>
  <w:style w:type="paragraph" w:styleId="Salutation">
    <w:name w:val="Salutation"/>
    <w:basedOn w:val="Normal"/>
    <w:next w:val="Normal"/>
    <w:link w:val="SalutationChar"/>
    <w:uiPriority w:val="7"/>
    <w:semiHidden/>
    <w:rsid w:val="0027023C"/>
  </w:style>
  <w:style w:type="character" w:customStyle="1" w:styleId="SalutationChar">
    <w:name w:val="Salutation Char"/>
    <w:link w:val="Salutation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table" w:customStyle="1" w:styleId="SEB">
    <w:name w:val="SEB"/>
    <w:basedOn w:val="TableNormal"/>
    <w:rsid w:val="0027023C"/>
    <w:pPr>
      <w:spacing w:line="220" w:lineRule="atLeast"/>
    </w:pPr>
    <w:rPr>
      <w:rFonts w:ascii="SEB Basic" w:hAnsi="SEB Basic"/>
      <w:sz w:val="18"/>
      <w:lang w:val="en-GB" w:eastAsia="en-GB"/>
    </w:rPr>
    <w:tblPr>
      <w:tblStyleRowBandSize w:val="1"/>
      <w:tblStyleColBandSize w:val="1"/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ahoma" w:hAnsi="Tahoma"/>
        <w:b/>
        <w:color w:val="auto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Tahoma" w:hAnsi="Tahoma"/>
        <w:b/>
        <w:sz w:val="18"/>
      </w:rPr>
    </w:tblStylePr>
  </w:style>
  <w:style w:type="paragraph" w:styleId="Signature">
    <w:name w:val="Signature"/>
    <w:basedOn w:val="Normal"/>
    <w:link w:val="SignatureChar"/>
    <w:uiPriority w:val="7"/>
    <w:semiHidden/>
    <w:rsid w:val="0027023C"/>
    <w:pPr>
      <w:ind w:left="4252"/>
    </w:pPr>
  </w:style>
  <w:style w:type="character" w:customStyle="1" w:styleId="SignatureChar">
    <w:name w:val="Signature Char"/>
    <w:link w:val="Signature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character" w:styleId="Strong">
    <w:name w:val="Strong"/>
    <w:uiPriority w:val="7"/>
    <w:semiHidden/>
    <w:qFormat/>
    <w:rsid w:val="0027023C"/>
    <w:rPr>
      <w:b/>
      <w:bCs/>
    </w:rPr>
  </w:style>
  <w:style w:type="paragraph" w:styleId="Subtitle">
    <w:name w:val="Subtitle"/>
    <w:basedOn w:val="Normal"/>
    <w:link w:val="SubtitleChar"/>
    <w:uiPriority w:val="7"/>
    <w:semiHidden/>
    <w:qFormat/>
    <w:rsid w:val="0027023C"/>
    <w:pPr>
      <w:spacing w:after="60"/>
      <w:jc w:val="center"/>
    </w:pPr>
    <w:rPr>
      <w:rFonts w:cs="Arial"/>
      <w:sz w:val="24"/>
    </w:rPr>
  </w:style>
  <w:style w:type="character" w:customStyle="1" w:styleId="SubtitleChar">
    <w:name w:val="Subtitle Char"/>
    <w:link w:val="Subtitle"/>
    <w:uiPriority w:val="7"/>
    <w:semiHidden/>
    <w:rsid w:val="008A120B"/>
    <w:rPr>
      <w:rFonts w:ascii="SEB Basic" w:eastAsia="Times New Roman" w:hAnsi="SEB Basic" w:cs="Arial"/>
      <w:sz w:val="24"/>
      <w:szCs w:val="24"/>
      <w:lang w:val="en-GB"/>
    </w:rPr>
  </w:style>
  <w:style w:type="paragraph" w:customStyle="1" w:styleId="Svenska">
    <w:name w:val="Svenska"/>
    <w:basedOn w:val="Normal"/>
    <w:uiPriority w:val="7"/>
    <w:semiHidden/>
    <w:rsid w:val="0027023C"/>
  </w:style>
  <w:style w:type="table" w:styleId="Table3Deffects1">
    <w:name w:val="Table 3D effects 1"/>
    <w:basedOn w:val="TableNormal"/>
    <w:semiHidden/>
    <w:rsid w:val="0027023C"/>
    <w:rPr>
      <w:rFonts w:ascii="Times New Roman" w:hAnsi="Times New Roman"/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27023C"/>
    <w:rPr>
      <w:rFonts w:ascii="Times New Roman" w:hAnsi="Times New Roman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27023C"/>
    <w:rPr>
      <w:rFonts w:ascii="Times New Roman" w:hAnsi="Times New Roman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27023C"/>
    <w:rPr>
      <w:rFonts w:ascii="Times New Roman" w:hAnsi="Times New Roman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27023C"/>
    <w:rPr>
      <w:rFonts w:ascii="Times New Roman" w:hAnsi="Times New Roman"/>
      <w:b/>
      <w:bCs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27023C"/>
    <w:rPr>
      <w:rFonts w:ascii="Times New Roman" w:hAnsi="Times New Roman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27023C"/>
    <w:rPr>
      <w:rFonts w:ascii="Times New Roman" w:hAnsi="Times New Roman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27023C"/>
    <w:rPr>
      <w:rFonts w:ascii="Times New Roman" w:hAnsi="Times New Roman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27023C"/>
    <w:pPr>
      <w:spacing w:line="240" w:lineRule="atLeast"/>
    </w:pPr>
    <w:rPr>
      <w:rFonts w:ascii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27023C"/>
    <w:rPr>
      <w:rFonts w:ascii="Times New Roman" w:hAnsi="Times New Roman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basedOn w:val="Normal"/>
    <w:next w:val="Normal"/>
    <w:uiPriority w:val="7"/>
    <w:semiHidden/>
    <w:rsid w:val="0027023C"/>
  </w:style>
  <w:style w:type="table" w:styleId="TableProfessional">
    <w:name w:val="Table Professional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27023C"/>
    <w:rPr>
      <w:rFonts w:ascii="Times New Roman" w:hAnsi="Times New Roman"/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27023C"/>
    <w:rPr>
      <w:rFonts w:ascii="Times New Roman" w:hAnsi="Times New Roman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27023C"/>
    <w:rPr>
      <w:rFonts w:ascii="Times New Roman" w:hAnsi="Times New Roman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27023C"/>
    <w:rPr>
      <w:rFonts w:ascii="Times New Roman" w:hAnsi="Times New Roman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mplate">
    <w:name w:val="Template"/>
    <w:link w:val="TemplateChar"/>
    <w:uiPriority w:val="7"/>
    <w:semiHidden/>
    <w:rsid w:val="0027023C"/>
    <w:pPr>
      <w:suppressAutoHyphens/>
      <w:spacing w:line="200" w:lineRule="atLeast"/>
    </w:pPr>
    <w:rPr>
      <w:rFonts w:ascii="SEB Basic" w:hAnsi="SEB Basic"/>
      <w:noProof/>
      <w:sz w:val="15"/>
      <w:szCs w:val="24"/>
      <w:lang w:val="en-GB" w:eastAsia="en-US"/>
    </w:rPr>
  </w:style>
  <w:style w:type="character" w:customStyle="1" w:styleId="TemplateChar">
    <w:name w:val="Template Char"/>
    <w:link w:val="Template"/>
    <w:uiPriority w:val="7"/>
    <w:semiHidden/>
    <w:rsid w:val="0027023C"/>
    <w:rPr>
      <w:rFonts w:ascii="SEB Basic" w:eastAsia="Times New Roman" w:hAnsi="SEB Basic" w:cs="Times New Roman"/>
      <w:noProof/>
      <w:sz w:val="15"/>
      <w:szCs w:val="24"/>
      <w:lang w:val="en-GB"/>
    </w:rPr>
  </w:style>
  <w:style w:type="paragraph" w:customStyle="1" w:styleId="Template-Address">
    <w:name w:val="Template - Address"/>
    <w:basedOn w:val="Template"/>
    <w:uiPriority w:val="7"/>
    <w:semiHidden/>
    <w:rsid w:val="0027023C"/>
  </w:style>
  <w:style w:type="paragraph" w:customStyle="1" w:styleId="Template-Companyname">
    <w:name w:val="Template - Company name"/>
    <w:basedOn w:val="Template"/>
    <w:next w:val="Template-Address"/>
    <w:uiPriority w:val="7"/>
    <w:semiHidden/>
    <w:rsid w:val="0027023C"/>
    <w:pPr>
      <w:spacing w:after="200"/>
    </w:pPr>
    <w:rPr>
      <w:b/>
    </w:rPr>
  </w:style>
  <w:style w:type="paragraph" w:customStyle="1" w:styleId="Template-Date">
    <w:name w:val="Template - Date"/>
    <w:basedOn w:val="Template-Address"/>
    <w:uiPriority w:val="7"/>
    <w:semiHidden/>
    <w:rsid w:val="0027023C"/>
  </w:style>
  <w:style w:type="paragraph" w:customStyle="1" w:styleId="Template-Documentname">
    <w:name w:val="Template - Document name"/>
    <w:basedOn w:val="Normal"/>
    <w:uiPriority w:val="7"/>
    <w:semiHidden/>
    <w:rsid w:val="0027023C"/>
    <w:pPr>
      <w:spacing w:line="360" w:lineRule="atLeast"/>
    </w:pPr>
    <w:rPr>
      <w:b/>
      <w:sz w:val="32"/>
    </w:rPr>
  </w:style>
  <w:style w:type="paragraph" w:customStyle="1" w:styleId="Template-Filepaht-filename">
    <w:name w:val="Template - File paht - file name"/>
    <w:basedOn w:val="Template"/>
    <w:uiPriority w:val="7"/>
    <w:semiHidden/>
    <w:rsid w:val="0027023C"/>
    <w:pPr>
      <w:pBdr>
        <w:top w:val="single" w:sz="4" w:space="6" w:color="auto"/>
      </w:pBdr>
      <w:spacing w:line="160" w:lineRule="atLeast"/>
      <w:jc w:val="right"/>
    </w:pPr>
    <w:rPr>
      <w:i/>
    </w:rPr>
  </w:style>
  <w:style w:type="paragraph" w:customStyle="1" w:styleId="Template-Legal">
    <w:name w:val="Template - Legal"/>
    <w:basedOn w:val="Template"/>
    <w:link w:val="Template-LegalChar"/>
    <w:uiPriority w:val="7"/>
    <w:semiHidden/>
    <w:rsid w:val="0027023C"/>
    <w:pPr>
      <w:spacing w:line="160" w:lineRule="atLeast"/>
    </w:pPr>
    <w:rPr>
      <w:i/>
      <w:sz w:val="12"/>
    </w:rPr>
  </w:style>
  <w:style w:type="character" w:customStyle="1" w:styleId="Template-LegalChar">
    <w:name w:val="Template - Legal Char"/>
    <w:link w:val="Template-Legal"/>
    <w:uiPriority w:val="7"/>
    <w:semiHidden/>
    <w:rsid w:val="0027023C"/>
    <w:rPr>
      <w:rFonts w:ascii="SEB Basic" w:eastAsia="Times New Roman" w:hAnsi="SEB Basic" w:cs="Times New Roman"/>
      <w:i/>
      <w:noProof/>
      <w:sz w:val="12"/>
      <w:szCs w:val="24"/>
      <w:lang w:val="en-GB"/>
    </w:rPr>
  </w:style>
  <w:style w:type="paragraph" w:customStyle="1" w:styleId="Template-Web">
    <w:name w:val="Template - Web"/>
    <w:basedOn w:val="Template"/>
    <w:link w:val="Template-WebChar"/>
    <w:uiPriority w:val="7"/>
    <w:semiHidden/>
    <w:rsid w:val="0027023C"/>
    <w:pPr>
      <w:spacing w:line="160" w:lineRule="atLeast"/>
    </w:pPr>
    <w:rPr>
      <w:b/>
    </w:rPr>
  </w:style>
  <w:style w:type="character" w:customStyle="1" w:styleId="Template-WebChar">
    <w:name w:val="Template - Web Char"/>
    <w:link w:val="Template-Web"/>
    <w:uiPriority w:val="7"/>
    <w:semiHidden/>
    <w:rsid w:val="0027023C"/>
    <w:rPr>
      <w:rFonts w:ascii="SEB Basic" w:eastAsia="Times New Roman" w:hAnsi="SEB Basic" w:cs="Times New Roman"/>
      <w:b/>
      <w:noProof/>
      <w:sz w:val="15"/>
      <w:szCs w:val="24"/>
      <w:lang w:val="en-GB"/>
    </w:rPr>
  </w:style>
  <w:style w:type="paragraph" w:customStyle="1" w:styleId="Textbrevmall">
    <w:name w:val="Text brevmall"/>
    <w:basedOn w:val="Normal"/>
    <w:uiPriority w:val="7"/>
    <w:semiHidden/>
    <w:rsid w:val="0027023C"/>
  </w:style>
  <w:style w:type="paragraph" w:customStyle="1" w:styleId="Text-brevEng">
    <w:name w:val="Text-brevEng"/>
    <w:basedOn w:val="Normal"/>
    <w:uiPriority w:val="7"/>
    <w:semiHidden/>
    <w:rsid w:val="0027023C"/>
  </w:style>
  <w:style w:type="paragraph" w:customStyle="1" w:styleId="Text-brevSv">
    <w:name w:val="Text-brevSv"/>
    <w:basedOn w:val="Normal"/>
    <w:uiPriority w:val="7"/>
    <w:semiHidden/>
    <w:rsid w:val="0027023C"/>
  </w:style>
  <w:style w:type="paragraph" w:styleId="Title">
    <w:name w:val="Title"/>
    <w:basedOn w:val="Normal"/>
    <w:link w:val="TitleChar"/>
    <w:uiPriority w:val="7"/>
    <w:semiHidden/>
    <w:qFormat/>
    <w:rsid w:val="0027023C"/>
    <w:pPr>
      <w:spacing w:before="240" w:after="60"/>
      <w:jc w:val="center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7"/>
    <w:semiHidden/>
    <w:rsid w:val="008A120B"/>
    <w:rPr>
      <w:rFonts w:ascii="SEB Basic" w:eastAsia="Times New Roman" w:hAnsi="SEB Basic" w:cs="Arial"/>
      <w:b/>
      <w:bCs/>
      <w:kern w:val="28"/>
      <w:sz w:val="32"/>
      <w:szCs w:val="32"/>
      <w:lang w:val="en-GB"/>
    </w:rPr>
  </w:style>
  <w:style w:type="paragraph" w:styleId="TOC1">
    <w:name w:val="toc 1"/>
    <w:basedOn w:val="Normal"/>
    <w:next w:val="Normal"/>
    <w:uiPriority w:val="7"/>
    <w:semiHidden/>
    <w:rsid w:val="0027023C"/>
    <w:pPr>
      <w:tabs>
        <w:tab w:val="left" w:pos="567"/>
        <w:tab w:val="right" w:leader="dot" w:pos="850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7"/>
    <w:semiHidden/>
    <w:rsid w:val="0027023C"/>
    <w:pPr>
      <w:tabs>
        <w:tab w:val="left" w:pos="851"/>
        <w:tab w:val="right" w:leader="dot" w:pos="8505"/>
      </w:tabs>
      <w:ind w:left="284" w:right="567"/>
    </w:pPr>
  </w:style>
  <w:style w:type="paragraph" w:styleId="TOC3">
    <w:name w:val="toc 3"/>
    <w:basedOn w:val="Normal"/>
    <w:next w:val="Normal"/>
    <w:uiPriority w:val="7"/>
    <w:semiHidden/>
    <w:rsid w:val="0027023C"/>
    <w:pPr>
      <w:tabs>
        <w:tab w:val="left" w:pos="1276"/>
        <w:tab w:val="right" w:leader="dot" w:pos="8505"/>
      </w:tabs>
      <w:ind w:left="567" w:right="567"/>
    </w:pPr>
  </w:style>
  <w:style w:type="paragraph" w:styleId="TOC4">
    <w:name w:val="toc 4"/>
    <w:basedOn w:val="Normal"/>
    <w:next w:val="Normal"/>
    <w:uiPriority w:val="7"/>
    <w:semiHidden/>
    <w:rsid w:val="0027023C"/>
    <w:pPr>
      <w:tabs>
        <w:tab w:val="left" w:pos="425"/>
        <w:tab w:val="right" w:leader="dot" w:pos="8505"/>
      </w:tabs>
      <w:spacing w:before="120"/>
      <w:ind w:left="425" w:right="567" w:hanging="425"/>
    </w:pPr>
    <w:rPr>
      <w:b/>
    </w:rPr>
  </w:style>
  <w:style w:type="paragraph" w:styleId="TOC5">
    <w:name w:val="toc 5"/>
    <w:basedOn w:val="Normal"/>
    <w:next w:val="Normal"/>
    <w:uiPriority w:val="7"/>
    <w:semiHidden/>
    <w:rsid w:val="0027023C"/>
    <w:pPr>
      <w:tabs>
        <w:tab w:val="left" w:pos="992"/>
        <w:tab w:val="right" w:leader="dot" w:pos="8505"/>
      </w:tabs>
      <w:ind w:left="992" w:right="567" w:hanging="567"/>
    </w:pPr>
  </w:style>
  <w:style w:type="paragraph" w:styleId="TOC6">
    <w:name w:val="toc 6"/>
    <w:basedOn w:val="Normal"/>
    <w:next w:val="Normal"/>
    <w:uiPriority w:val="7"/>
    <w:semiHidden/>
    <w:rsid w:val="0027023C"/>
    <w:pPr>
      <w:tabs>
        <w:tab w:val="left" w:pos="1843"/>
        <w:tab w:val="right" w:leader="dot" w:pos="8505"/>
      </w:tabs>
      <w:ind w:left="1843" w:right="567" w:hanging="851"/>
    </w:pPr>
  </w:style>
  <w:style w:type="paragraph" w:styleId="TOC7">
    <w:name w:val="toc 7"/>
    <w:basedOn w:val="Normal"/>
    <w:next w:val="Normal"/>
    <w:uiPriority w:val="7"/>
    <w:semiHidden/>
    <w:rsid w:val="0027023C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7"/>
    <w:semiHidden/>
    <w:rsid w:val="0027023C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7"/>
    <w:semiHidden/>
    <w:rsid w:val="0027023C"/>
    <w:pPr>
      <w:tabs>
        <w:tab w:val="right" w:pos="7655"/>
      </w:tabs>
      <w:ind w:left="2268" w:right="567" w:hanging="1134"/>
    </w:pPr>
  </w:style>
  <w:style w:type="paragraph" w:customStyle="1" w:styleId="Underrubrik-Eng">
    <w:name w:val="Underrubrik-Eng"/>
    <w:basedOn w:val="Heading2"/>
    <w:next w:val="Normal"/>
    <w:uiPriority w:val="7"/>
    <w:semiHidden/>
    <w:rsid w:val="0027023C"/>
  </w:style>
  <w:style w:type="paragraph" w:customStyle="1" w:styleId="Underrubrik-Sv">
    <w:name w:val="Underrubrik-Sv"/>
    <w:basedOn w:val="Underrubrik-Eng"/>
    <w:uiPriority w:val="7"/>
    <w:semiHidden/>
    <w:rsid w:val="0027023C"/>
  </w:style>
  <w:style w:type="paragraph" w:styleId="BalloonText">
    <w:name w:val="Balloon Text"/>
    <w:basedOn w:val="Normal"/>
    <w:link w:val="BalloonTextChar"/>
    <w:uiPriority w:val="99"/>
    <w:semiHidden/>
    <w:unhideWhenUsed/>
    <w:rsid w:val="008A1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120B"/>
    <w:rPr>
      <w:rFonts w:ascii="Tahoma" w:eastAsia="Times New Roman" w:hAnsi="Tahoma" w:cs="Tahoma"/>
      <w:sz w:val="16"/>
      <w:szCs w:val="16"/>
      <w:lang w:val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8A120B"/>
  </w:style>
  <w:style w:type="character" w:styleId="BookTitle">
    <w:name w:val="Book Title"/>
    <w:uiPriority w:val="33"/>
    <w:semiHidden/>
    <w:qFormat/>
    <w:rsid w:val="008A120B"/>
    <w:rPr>
      <w:b/>
      <w:bCs/>
      <w:smallCaps/>
      <w:spacing w:val="5"/>
    </w:rPr>
  </w:style>
  <w:style w:type="table" w:styleId="ColorfulGrid">
    <w:name w:val="Colorful Grid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7F4D6"/>
    </w:tcPr>
    <w:tblStylePr w:type="firstRow">
      <w:rPr>
        <w:b/>
        <w:bCs/>
      </w:rPr>
      <w:tblPr/>
      <w:tcPr>
        <w:shd w:val="clear" w:color="auto" w:fill="D0EAAD"/>
      </w:tcPr>
    </w:tblStylePr>
    <w:tblStylePr w:type="lastRow">
      <w:rPr>
        <w:b/>
        <w:bCs/>
        <w:color w:val="000000"/>
      </w:rPr>
      <w:tblPr/>
      <w:tcPr>
        <w:shd w:val="clear" w:color="auto" w:fill="D0EAAD"/>
      </w:tcPr>
    </w:tblStylePr>
    <w:tblStylePr w:type="firstCol">
      <w:rPr>
        <w:color w:val="FFFFFF"/>
      </w:rPr>
      <w:tblPr/>
      <w:tcPr>
        <w:shd w:val="clear" w:color="auto" w:fill="679727"/>
      </w:tcPr>
    </w:tblStylePr>
    <w:tblStylePr w:type="lastCol">
      <w:rPr>
        <w:color w:val="FFFFFF"/>
      </w:rPr>
      <w:tblPr/>
      <w:tcPr>
        <w:shd w:val="clear" w:color="auto" w:fill="679727"/>
      </w:tcPr>
    </w:tblStylePr>
    <w:tblStylePr w:type="band1Vert">
      <w:tblPr/>
      <w:tcPr>
        <w:shd w:val="clear" w:color="auto" w:fill="C4E599"/>
      </w:tcPr>
    </w:tblStylePr>
    <w:tblStylePr w:type="band1Horz">
      <w:tblPr/>
      <w:tcPr>
        <w:shd w:val="clear" w:color="auto" w:fill="C4E599"/>
      </w:tcPr>
    </w:tblStylePr>
  </w:style>
  <w:style w:type="table" w:styleId="ColorfulGrid-Accent2">
    <w:name w:val="Colorful Grid Accent 2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FD8ED"/>
    </w:tcPr>
    <w:tblStylePr w:type="firstRow">
      <w:rPr>
        <w:b/>
        <w:bCs/>
      </w:rPr>
      <w:tblPr/>
      <w:tcPr>
        <w:shd w:val="clear" w:color="auto" w:fill="C0B2DB"/>
      </w:tcPr>
    </w:tblStylePr>
    <w:tblStylePr w:type="lastRow">
      <w:rPr>
        <w:b/>
        <w:bCs/>
        <w:color w:val="000000"/>
      </w:rPr>
      <w:tblPr/>
      <w:tcPr>
        <w:shd w:val="clear" w:color="auto" w:fill="C0B2DB"/>
      </w:tcPr>
    </w:tblStylePr>
    <w:tblStylePr w:type="firstCol">
      <w:rPr>
        <w:color w:val="FFFFFF"/>
      </w:rPr>
      <w:tblPr/>
      <w:tcPr>
        <w:shd w:val="clear" w:color="auto" w:fill="4C3676"/>
      </w:tcPr>
    </w:tblStylePr>
    <w:tblStylePr w:type="lastCol">
      <w:rPr>
        <w:color w:val="FFFFFF"/>
      </w:rPr>
      <w:tblPr/>
      <w:tcPr>
        <w:shd w:val="clear" w:color="auto" w:fill="4C3676"/>
      </w:tcPr>
    </w:tblStylePr>
    <w:tblStylePr w:type="band1Vert">
      <w:tblPr/>
      <w:tcPr>
        <w:shd w:val="clear" w:color="auto" w:fill="B19FD3"/>
      </w:tcPr>
    </w:tblStylePr>
    <w:tblStylePr w:type="band1Horz">
      <w:tblPr/>
      <w:tcPr>
        <w:shd w:val="clear" w:color="auto" w:fill="B19FD3"/>
      </w:tcPr>
    </w:tblStylePr>
  </w:style>
  <w:style w:type="table" w:styleId="ColorfulGrid-Accent3">
    <w:name w:val="Colorful Grid Accent 3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8EFFB"/>
    </w:tcPr>
    <w:tblStylePr w:type="firstRow">
      <w:rPr>
        <w:b/>
        <w:bCs/>
      </w:rPr>
      <w:tblPr/>
      <w:tcPr>
        <w:shd w:val="clear" w:color="auto" w:fill="B2DFF8"/>
      </w:tcPr>
    </w:tblStylePr>
    <w:tblStylePr w:type="lastRow">
      <w:rPr>
        <w:b/>
        <w:bCs/>
        <w:color w:val="000000"/>
      </w:rPr>
      <w:tblPr/>
      <w:tcPr>
        <w:shd w:val="clear" w:color="auto" w:fill="B2DFF8"/>
      </w:tcPr>
    </w:tblStylePr>
    <w:tblStylePr w:type="firstCol">
      <w:rPr>
        <w:color w:val="FFFFFF"/>
      </w:rPr>
      <w:tblPr/>
      <w:tcPr>
        <w:shd w:val="clear" w:color="auto" w:fill="128BD0"/>
      </w:tcPr>
    </w:tblStylePr>
    <w:tblStylePr w:type="lastCol">
      <w:rPr>
        <w:color w:val="FFFFFF"/>
      </w:rPr>
      <w:tblPr/>
      <w:tcPr>
        <w:shd w:val="clear" w:color="auto" w:fill="128BD0"/>
      </w:tcPr>
    </w:tblStylePr>
    <w:tblStylePr w:type="band1Vert">
      <w:tblPr/>
      <w:tcPr>
        <w:shd w:val="clear" w:color="auto" w:fill="A0D7F6"/>
      </w:tcPr>
    </w:tblStylePr>
    <w:tblStylePr w:type="band1Horz">
      <w:tblPr/>
      <w:tcPr>
        <w:shd w:val="clear" w:color="auto" w:fill="A0D7F6"/>
      </w:tcPr>
    </w:tblStylePr>
  </w:style>
  <w:style w:type="table" w:styleId="ColorfulGrid-Accent4">
    <w:name w:val="Colorful Grid Accent 4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EF2CF"/>
    </w:tcPr>
    <w:tblStylePr w:type="firstRow">
      <w:rPr>
        <w:b/>
        <w:bCs/>
      </w:rPr>
      <w:tblPr/>
      <w:tcPr>
        <w:shd w:val="clear" w:color="auto" w:fill="FEE69F"/>
      </w:tcPr>
    </w:tblStylePr>
    <w:tblStylePr w:type="lastRow">
      <w:rPr>
        <w:b/>
        <w:bCs/>
        <w:color w:val="000000"/>
      </w:rPr>
      <w:tblPr/>
      <w:tcPr>
        <w:shd w:val="clear" w:color="auto" w:fill="FEE69F"/>
      </w:tcPr>
    </w:tblStylePr>
    <w:tblStylePr w:type="firstCol">
      <w:rPr>
        <w:color w:val="FFFFFF"/>
      </w:rPr>
      <w:tblPr/>
      <w:tcPr>
        <w:shd w:val="clear" w:color="auto" w:fill="C99501"/>
      </w:tcPr>
    </w:tblStylePr>
    <w:tblStylePr w:type="lastCol">
      <w:rPr>
        <w:color w:val="FFFFFF"/>
      </w:rPr>
      <w:tblPr/>
      <w:tcPr>
        <w:shd w:val="clear" w:color="auto" w:fill="C99501"/>
      </w:tcPr>
    </w:tblStylePr>
    <w:tblStylePr w:type="band1Vert">
      <w:tblPr/>
      <w:tcPr>
        <w:shd w:val="clear" w:color="auto" w:fill="FEDF88"/>
      </w:tcPr>
    </w:tblStylePr>
    <w:tblStylePr w:type="band1Horz">
      <w:tblPr/>
      <w:tcPr>
        <w:shd w:val="clear" w:color="auto" w:fill="FEDF88"/>
      </w:tcPr>
    </w:tblStylePr>
  </w:style>
  <w:style w:type="table" w:styleId="ColorfulGrid-Accent5">
    <w:name w:val="Colorful Grid Accent 5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AD9D7"/>
    </w:tcPr>
    <w:tblStylePr w:type="firstRow">
      <w:rPr>
        <w:b/>
        <w:bCs/>
      </w:rPr>
      <w:tblPr/>
      <w:tcPr>
        <w:shd w:val="clear" w:color="auto" w:fill="F6B4AF"/>
      </w:tcPr>
    </w:tblStylePr>
    <w:tblStylePr w:type="lastRow">
      <w:rPr>
        <w:b/>
        <w:bCs/>
        <w:color w:val="000000"/>
      </w:rPr>
      <w:tblPr/>
      <w:tcPr>
        <w:shd w:val="clear" w:color="auto" w:fill="F6B4AF"/>
      </w:tcPr>
    </w:tblStylePr>
    <w:tblStylePr w:type="firstCol">
      <w:rPr>
        <w:color w:val="FFFFFF"/>
      </w:rPr>
      <w:tblPr/>
      <w:tcPr>
        <w:shd w:val="clear" w:color="auto" w:fill="C32115"/>
      </w:tcPr>
    </w:tblStylePr>
    <w:tblStylePr w:type="lastCol">
      <w:rPr>
        <w:color w:val="FFFFFF"/>
      </w:rPr>
      <w:tblPr/>
      <w:tcPr>
        <w:shd w:val="clear" w:color="auto" w:fill="C32115"/>
      </w:tcPr>
    </w:tblStylePr>
    <w:tblStylePr w:type="band1Vert">
      <w:tblPr/>
      <w:tcPr>
        <w:shd w:val="clear" w:color="auto" w:fill="F4A29C"/>
      </w:tcPr>
    </w:tblStylePr>
    <w:tblStylePr w:type="band1Horz">
      <w:tblPr/>
      <w:tcPr>
        <w:shd w:val="clear" w:color="auto" w:fill="F4A29C"/>
      </w:tcPr>
    </w:tblStylePr>
  </w:style>
  <w:style w:type="table" w:styleId="ColorfulGrid-Accent6">
    <w:name w:val="Colorful Grid Accent 6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FEFEF"/>
    </w:tcPr>
    <w:tblStylePr w:type="firstRow">
      <w:rPr>
        <w:b/>
        <w:bCs/>
      </w:rPr>
      <w:tblPr/>
      <w:tcPr>
        <w:shd w:val="clear" w:color="auto" w:fill="E0E0E0"/>
      </w:tcPr>
    </w:tblStylePr>
    <w:tblStylePr w:type="lastRow">
      <w:rPr>
        <w:b/>
        <w:bCs/>
        <w:color w:val="000000"/>
      </w:rPr>
      <w:tblPr/>
      <w:tcPr>
        <w:shd w:val="clear" w:color="auto" w:fill="E0E0E0"/>
      </w:tcPr>
    </w:tblStylePr>
    <w:tblStylePr w:type="firstCol">
      <w:rPr>
        <w:color w:val="FFFFFF"/>
      </w:rPr>
      <w:tblPr/>
      <w:tcPr>
        <w:shd w:val="clear" w:color="auto" w:fill="858585"/>
      </w:tcPr>
    </w:tblStylePr>
    <w:tblStylePr w:type="lastCol">
      <w:rPr>
        <w:color w:val="FFFFFF"/>
      </w:rPr>
      <w:tblPr/>
      <w:tcPr>
        <w:shd w:val="clear" w:color="auto" w:fill="858585"/>
      </w:tcPr>
    </w:tblStylePr>
    <w:tblStylePr w:type="band1Vert">
      <w:tblPr/>
      <w:tcPr>
        <w:shd w:val="clear" w:color="auto" w:fill="D8D8D8"/>
      </w:tcPr>
    </w:tblStylePr>
    <w:tblStylePr w:type="band1Horz">
      <w:tblPr/>
      <w:tcPr>
        <w:shd w:val="clear" w:color="auto" w:fill="D8D8D8"/>
      </w:tcPr>
    </w:tblStylePr>
  </w:style>
  <w:style w:type="table" w:styleId="ColorfulList">
    <w:name w:val="Colorful List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13A7E"/>
      </w:tcPr>
    </w:tblStylePr>
    <w:tblStylePr w:type="lastRow">
      <w:rPr>
        <w:b/>
        <w:bCs/>
        <w:color w:val="513A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F3F9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13A7E"/>
      </w:tcPr>
    </w:tblStylePr>
    <w:tblStylePr w:type="lastRow">
      <w:rPr>
        <w:b/>
        <w:bCs/>
        <w:color w:val="513A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2CC"/>
      </w:tcPr>
    </w:tblStylePr>
    <w:tblStylePr w:type="band1Horz">
      <w:tblPr/>
      <w:tcPr>
        <w:shd w:val="clear" w:color="auto" w:fill="E7F4D6"/>
      </w:tcPr>
    </w:tblStylePr>
  </w:style>
  <w:style w:type="table" w:styleId="ColorfulList-Accent2">
    <w:name w:val="Colorful List Accent 2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EFEC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13A7E"/>
      </w:tcPr>
    </w:tblStylePr>
    <w:tblStylePr w:type="lastRow">
      <w:rPr>
        <w:b/>
        <w:bCs/>
        <w:color w:val="513A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FE9"/>
      </w:tcPr>
    </w:tblStylePr>
    <w:tblStylePr w:type="band1Horz">
      <w:tblPr/>
      <w:tcPr>
        <w:shd w:val="clear" w:color="auto" w:fill="DFD8ED"/>
      </w:tcPr>
    </w:tblStylePr>
  </w:style>
  <w:style w:type="table" w:styleId="ColorfulList-Accent3">
    <w:name w:val="Colorful List Accent 3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ECF7F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7A001"/>
      </w:tcPr>
    </w:tblStylePr>
    <w:tblStylePr w:type="lastRow">
      <w:rPr>
        <w:b/>
        <w:bCs/>
        <w:color w:val="D7A001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BFA"/>
      </w:tcPr>
    </w:tblStylePr>
    <w:tblStylePr w:type="band1Horz">
      <w:tblPr/>
      <w:tcPr>
        <w:shd w:val="clear" w:color="auto" w:fill="D8EFFB"/>
      </w:tcPr>
    </w:tblStylePr>
  </w:style>
  <w:style w:type="table" w:styleId="ColorfulList-Accent4">
    <w:name w:val="Colorful List Accent 4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FFF8E7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1495DE"/>
      </w:tcPr>
    </w:tblStylePr>
    <w:tblStylePr w:type="lastRow">
      <w:rPr>
        <w:b/>
        <w:bCs/>
        <w:color w:val="1495D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C3"/>
      </w:tcPr>
    </w:tblStylePr>
    <w:tblStylePr w:type="band1Horz">
      <w:tblPr/>
      <w:tcPr>
        <w:shd w:val="clear" w:color="auto" w:fill="FEF2CF"/>
      </w:tcPr>
    </w:tblStylePr>
  </w:style>
  <w:style w:type="table" w:styleId="ColorfulList-Accent5">
    <w:name w:val="Colorful List Accent 5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FCECE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E8E8E"/>
      </w:tcPr>
    </w:tblStylePr>
    <w:tblStylePr w:type="lastRow">
      <w:rPr>
        <w:b/>
        <w:bCs/>
        <w:color w:val="8E8E8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0CD"/>
      </w:tcPr>
    </w:tblStylePr>
    <w:tblStylePr w:type="band1Horz">
      <w:tblPr/>
      <w:tcPr>
        <w:shd w:val="clear" w:color="auto" w:fill="FAD9D7"/>
      </w:tcPr>
    </w:tblStylePr>
  </w:style>
  <w:style w:type="table" w:styleId="ColorfulList-Accent6">
    <w:name w:val="Colorful List Accent 6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F7F7F7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02317"/>
      </w:tcPr>
    </w:tblStylePr>
    <w:tblStylePr w:type="lastRow">
      <w:rPr>
        <w:b/>
        <w:bCs/>
        <w:color w:val="D02317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tblPr/>
      <w:tcPr>
        <w:shd w:val="clear" w:color="auto" w:fill="EFEFEF"/>
      </w:tcPr>
    </w:tblStylePr>
  </w:style>
  <w:style w:type="table" w:styleId="ColorfulShading">
    <w:name w:val="Colorful Shading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66499E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499E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66499E"/>
        <w:left w:val="single" w:sz="4" w:space="0" w:color="8ACA34"/>
        <w:bottom w:val="single" w:sz="4" w:space="0" w:color="8ACA34"/>
        <w:right w:val="single" w:sz="4" w:space="0" w:color="8ACA34"/>
        <w:insideH w:val="single" w:sz="4" w:space="0" w:color="FFFFFF"/>
        <w:insideV w:val="single" w:sz="4" w:space="0" w:color="FFFFFF"/>
      </w:tblBorders>
    </w:tblPr>
    <w:tcPr>
      <w:shd w:val="clear" w:color="auto" w:fill="F3F9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499E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2791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2791F"/>
          <w:insideV w:val="nil"/>
        </w:tcBorders>
        <w:shd w:val="clear" w:color="auto" w:fill="52791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791F"/>
      </w:tcPr>
    </w:tblStylePr>
    <w:tblStylePr w:type="band1Vert">
      <w:tblPr/>
      <w:tcPr>
        <w:shd w:val="clear" w:color="auto" w:fill="D0EAAD"/>
      </w:tcPr>
    </w:tblStylePr>
    <w:tblStylePr w:type="band1Horz">
      <w:tblPr/>
      <w:tcPr>
        <w:shd w:val="clear" w:color="auto" w:fill="C4E599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66499E"/>
        <w:left w:val="single" w:sz="4" w:space="0" w:color="66499E"/>
        <w:bottom w:val="single" w:sz="4" w:space="0" w:color="66499E"/>
        <w:right w:val="single" w:sz="4" w:space="0" w:color="66499E"/>
        <w:insideH w:val="single" w:sz="4" w:space="0" w:color="FFFFFF"/>
        <w:insideV w:val="single" w:sz="4" w:space="0" w:color="FFFFFF"/>
      </w:tblBorders>
    </w:tblPr>
    <w:tcPr>
      <w:shd w:val="clear" w:color="auto" w:fill="EFEC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499E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D2B5E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D2B5E"/>
          <w:insideV w:val="nil"/>
        </w:tcBorders>
        <w:shd w:val="clear" w:color="auto" w:fill="3D2B5E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B5E"/>
      </w:tcPr>
    </w:tblStylePr>
    <w:tblStylePr w:type="band1Vert">
      <w:tblPr/>
      <w:tcPr>
        <w:shd w:val="clear" w:color="auto" w:fill="C0B2DB"/>
      </w:tcPr>
    </w:tblStylePr>
    <w:tblStylePr w:type="band1Horz">
      <w:tblPr/>
      <w:tcPr>
        <w:shd w:val="clear" w:color="auto" w:fill="B19FD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FEC111"/>
        <w:left w:val="single" w:sz="4" w:space="0" w:color="41B0EE"/>
        <w:bottom w:val="single" w:sz="4" w:space="0" w:color="41B0EE"/>
        <w:right w:val="single" w:sz="4" w:space="0" w:color="41B0EE"/>
        <w:insideH w:val="single" w:sz="4" w:space="0" w:color="FFFFFF"/>
        <w:insideV w:val="single" w:sz="4" w:space="0" w:color="FFFFFF"/>
      </w:tblBorders>
    </w:tblPr>
    <w:tcPr>
      <w:shd w:val="clear" w:color="auto" w:fill="ECF7F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11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F6FA6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F6FA6"/>
          <w:insideV w:val="nil"/>
        </w:tcBorders>
        <w:shd w:val="clear" w:color="auto" w:fill="0F6FA6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FA6"/>
      </w:tcPr>
    </w:tblStylePr>
    <w:tblStylePr w:type="band1Vert">
      <w:tblPr/>
      <w:tcPr>
        <w:shd w:val="clear" w:color="auto" w:fill="B2DFF8"/>
      </w:tcPr>
    </w:tblStylePr>
    <w:tblStylePr w:type="band1Horz">
      <w:tblPr/>
      <w:tcPr>
        <w:shd w:val="clear" w:color="auto" w:fill="A0D7F6"/>
      </w:tcPr>
    </w:tblStylePr>
  </w:style>
  <w:style w:type="table" w:styleId="ColorfulShading-Accent4">
    <w:name w:val="Colorful Shading Accent 4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41B0EE"/>
        <w:left w:val="single" w:sz="4" w:space="0" w:color="FEC111"/>
        <w:bottom w:val="single" w:sz="4" w:space="0" w:color="FEC111"/>
        <w:right w:val="single" w:sz="4" w:space="0" w:color="FEC111"/>
        <w:insideH w:val="single" w:sz="4" w:space="0" w:color="FFFFFF"/>
        <w:insideV w:val="single" w:sz="4" w:space="0" w:color="FFFFFF"/>
      </w:tblBorders>
    </w:tblPr>
    <w:tcPr>
      <w:shd w:val="clear" w:color="auto" w:fill="FFF8E7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B0EE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A177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17700"/>
          <w:insideV w:val="nil"/>
        </w:tcBorders>
        <w:shd w:val="clear" w:color="auto" w:fill="A177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700"/>
      </w:tcPr>
    </w:tblStylePr>
    <w:tblStylePr w:type="band1Vert">
      <w:tblPr/>
      <w:tcPr>
        <w:shd w:val="clear" w:color="auto" w:fill="FEE69F"/>
      </w:tcPr>
    </w:tblStylePr>
    <w:tblStylePr w:type="band1Horz">
      <w:tblPr/>
      <w:tcPr>
        <w:shd w:val="clear" w:color="auto" w:fill="FEDF8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B2B2B2"/>
        <w:left w:val="single" w:sz="4" w:space="0" w:color="E94539"/>
        <w:bottom w:val="single" w:sz="4" w:space="0" w:color="E94539"/>
        <w:right w:val="single" w:sz="4" w:space="0" w:color="E94539"/>
        <w:insideH w:val="single" w:sz="4" w:space="0" w:color="FFFFFF"/>
        <w:insideV w:val="single" w:sz="4" w:space="0" w:color="FFFFFF"/>
      </w:tblBorders>
    </w:tblPr>
    <w:tcPr>
      <w:shd w:val="clear" w:color="auto" w:fill="FCECEB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C1A1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C1A11"/>
          <w:insideV w:val="nil"/>
        </w:tcBorders>
        <w:shd w:val="clear" w:color="auto" w:fill="9C1A1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1A11"/>
      </w:tcPr>
    </w:tblStylePr>
    <w:tblStylePr w:type="band1Vert">
      <w:tblPr/>
      <w:tcPr>
        <w:shd w:val="clear" w:color="auto" w:fill="F6B4AF"/>
      </w:tcPr>
    </w:tblStylePr>
    <w:tblStylePr w:type="band1Horz">
      <w:tblPr/>
      <w:tcPr>
        <w:shd w:val="clear" w:color="auto" w:fill="F4A29C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E94539"/>
        <w:left w:val="single" w:sz="4" w:space="0" w:color="B2B2B2"/>
        <w:bottom w:val="single" w:sz="4" w:space="0" w:color="B2B2B2"/>
        <w:right w:val="single" w:sz="4" w:space="0" w:color="B2B2B2"/>
        <w:insideH w:val="single" w:sz="4" w:space="0" w:color="FFFFFF"/>
        <w:insideV w:val="single" w:sz="4" w:space="0" w:color="FFFFFF"/>
      </w:tblBorders>
    </w:tblPr>
    <w:tcPr>
      <w:shd w:val="clear" w:color="auto" w:fill="F7F7F7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453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A6A6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A6A6A"/>
          <w:insideV w:val="nil"/>
        </w:tcBorders>
        <w:shd w:val="clear" w:color="auto" w:fill="6A6A6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/>
      </w:tcPr>
    </w:tblStylePr>
    <w:tblStylePr w:type="band1Vert">
      <w:tblPr/>
      <w:tcPr>
        <w:shd w:val="clear" w:color="auto" w:fill="E0E0E0"/>
      </w:tcPr>
    </w:tblStylePr>
    <w:tblStylePr w:type="band1Horz">
      <w:tblPr/>
      <w:tcPr>
        <w:shd w:val="clear" w:color="auto" w:fill="D8D8D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uiPriority w:val="99"/>
    <w:semiHidden/>
    <w:unhideWhenUsed/>
    <w:rsid w:val="008A1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12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A120B"/>
    <w:rPr>
      <w:rFonts w:ascii="SEB Basic" w:eastAsia="Times New Roman" w:hAnsi="SEB Basic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120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A120B"/>
    <w:rPr>
      <w:rFonts w:ascii="SEB Basic" w:eastAsia="Times New Roman" w:hAnsi="SEB Basic" w:cs="Times New Roman"/>
      <w:b/>
      <w:bCs/>
      <w:sz w:val="20"/>
      <w:szCs w:val="20"/>
      <w:lang w:val="en-GB"/>
    </w:rPr>
  </w:style>
  <w:style w:type="table" w:styleId="DarkList">
    <w:name w:val="Dark List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8ACA3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4641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679727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679727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972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9727"/>
      </w:tcPr>
    </w:tblStylePr>
  </w:style>
  <w:style w:type="table" w:styleId="DarkList-Accent2">
    <w:name w:val="Dark List Accent 2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66499E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2244E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C3676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C367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67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676"/>
      </w:tcPr>
    </w:tblStylePr>
  </w:style>
  <w:style w:type="table" w:styleId="DarkList-Accent3">
    <w:name w:val="Dark List Accent 3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41B0EE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C5C8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128BD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128BD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8BD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8BD0"/>
      </w:tcPr>
    </w:tblStylePr>
  </w:style>
  <w:style w:type="table" w:styleId="DarkList-Accent4">
    <w:name w:val="Dark List Accent 4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FEC11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663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995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995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95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9501"/>
      </w:tcPr>
    </w:tblStylePr>
  </w:style>
  <w:style w:type="table" w:styleId="DarkList-Accent5">
    <w:name w:val="Dark List Accent 5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E9453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1160E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3211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3211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211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2115"/>
      </w:tcPr>
    </w:tblStylePr>
  </w:style>
  <w:style w:type="table" w:styleId="DarkList-Accent6">
    <w:name w:val="Dark List Accent 6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B2B2B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8585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85858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85858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8A1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A120B"/>
    <w:rPr>
      <w:rFonts w:ascii="Tahoma" w:eastAsia="Times New Roman" w:hAnsi="Tahoma" w:cs="Tahoma"/>
      <w:sz w:val="16"/>
      <w:szCs w:val="16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120B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120B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120B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120B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120B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120B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120B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120B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120B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120B"/>
    <w:rPr>
      <w:b/>
      <w:bCs/>
    </w:rPr>
  </w:style>
  <w:style w:type="character" w:styleId="IntenseEmphasis">
    <w:name w:val="Intense Emphasis"/>
    <w:uiPriority w:val="21"/>
    <w:semiHidden/>
    <w:qFormat/>
    <w:rsid w:val="008A120B"/>
    <w:rPr>
      <w:b/>
      <w:bCs/>
      <w:i/>
      <w:iCs/>
      <w:color w:val="8ACA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120B"/>
    <w:pPr>
      <w:pBdr>
        <w:bottom w:val="single" w:sz="4" w:space="4" w:color="8ACA34"/>
      </w:pBdr>
      <w:spacing w:before="200" w:after="280"/>
      <w:ind w:left="936" w:right="936"/>
    </w:pPr>
    <w:rPr>
      <w:b/>
      <w:bCs/>
      <w:i/>
      <w:iCs/>
      <w:color w:val="8ACA34"/>
    </w:rPr>
  </w:style>
  <w:style w:type="character" w:customStyle="1" w:styleId="IntenseQuoteChar">
    <w:name w:val="Intense Quote Char"/>
    <w:link w:val="IntenseQuote"/>
    <w:uiPriority w:val="30"/>
    <w:rsid w:val="008A120B"/>
    <w:rPr>
      <w:rFonts w:ascii="SEB Basic" w:eastAsia="Times New Roman" w:hAnsi="SEB Basic" w:cs="Times New Roman"/>
      <w:b/>
      <w:bCs/>
      <w:i/>
      <w:iCs/>
      <w:color w:val="8ACA34"/>
      <w:szCs w:val="24"/>
      <w:lang w:val="en-GB"/>
    </w:rPr>
  </w:style>
  <w:style w:type="character" w:styleId="IntenseReference">
    <w:name w:val="Intense Reference"/>
    <w:uiPriority w:val="32"/>
    <w:semiHidden/>
    <w:qFormat/>
    <w:rsid w:val="008A120B"/>
    <w:rPr>
      <w:b/>
      <w:bCs/>
      <w:smallCaps/>
      <w:color w:val="66499E"/>
      <w:spacing w:val="5"/>
      <w:u w:val="single"/>
    </w:rPr>
  </w:style>
  <w:style w:type="table" w:styleId="LightGrid">
    <w:name w:val="Light Grid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8ACA34"/>
        <w:left w:val="single" w:sz="8" w:space="0" w:color="8ACA34"/>
        <w:bottom w:val="single" w:sz="8" w:space="0" w:color="8ACA34"/>
        <w:right w:val="single" w:sz="8" w:space="0" w:color="8ACA34"/>
        <w:insideH w:val="single" w:sz="8" w:space="0" w:color="8ACA34"/>
        <w:insideV w:val="single" w:sz="8" w:space="0" w:color="8ACA34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8ACA34"/>
          <w:left w:val="single" w:sz="8" w:space="0" w:color="8ACA34"/>
          <w:bottom w:val="single" w:sz="18" w:space="0" w:color="8ACA34"/>
          <w:right w:val="single" w:sz="8" w:space="0" w:color="8ACA34"/>
          <w:insideH w:val="nil"/>
          <w:insideV w:val="single" w:sz="8" w:space="0" w:color="8ACA34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8ACA34"/>
          <w:left w:val="single" w:sz="8" w:space="0" w:color="8ACA34"/>
          <w:bottom w:val="single" w:sz="8" w:space="0" w:color="8ACA34"/>
          <w:right w:val="single" w:sz="8" w:space="0" w:color="8ACA34"/>
          <w:insideH w:val="nil"/>
          <w:insideV w:val="single" w:sz="8" w:space="0" w:color="8ACA34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8ACA34"/>
          <w:left w:val="single" w:sz="8" w:space="0" w:color="8ACA34"/>
          <w:bottom w:val="single" w:sz="8" w:space="0" w:color="8ACA34"/>
          <w:right w:val="single" w:sz="8" w:space="0" w:color="8ACA34"/>
        </w:tcBorders>
      </w:tcPr>
    </w:tblStylePr>
    <w:tblStylePr w:type="band1Vert">
      <w:tblPr/>
      <w:tcPr>
        <w:tcBorders>
          <w:top w:val="single" w:sz="8" w:space="0" w:color="8ACA34"/>
          <w:left w:val="single" w:sz="8" w:space="0" w:color="8ACA34"/>
          <w:bottom w:val="single" w:sz="8" w:space="0" w:color="8ACA34"/>
          <w:right w:val="single" w:sz="8" w:space="0" w:color="8ACA34"/>
        </w:tcBorders>
        <w:shd w:val="clear" w:color="auto" w:fill="E2F2CC"/>
      </w:tcPr>
    </w:tblStylePr>
    <w:tblStylePr w:type="band1Horz">
      <w:tblPr/>
      <w:tcPr>
        <w:tcBorders>
          <w:top w:val="single" w:sz="8" w:space="0" w:color="8ACA34"/>
          <w:left w:val="single" w:sz="8" w:space="0" w:color="8ACA34"/>
          <w:bottom w:val="single" w:sz="8" w:space="0" w:color="8ACA34"/>
          <w:right w:val="single" w:sz="8" w:space="0" w:color="8ACA34"/>
          <w:insideV w:val="single" w:sz="8" w:space="0" w:color="8ACA34"/>
        </w:tcBorders>
        <w:shd w:val="clear" w:color="auto" w:fill="E2F2CC"/>
      </w:tcPr>
    </w:tblStylePr>
    <w:tblStylePr w:type="band2Horz">
      <w:tblPr/>
      <w:tcPr>
        <w:tcBorders>
          <w:top w:val="single" w:sz="8" w:space="0" w:color="8ACA34"/>
          <w:left w:val="single" w:sz="8" w:space="0" w:color="8ACA34"/>
          <w:bottom w:val="single" w:sz="8" w:space="0" w:color="8ACA34"/>
          <w:right w:val="single" w:sz="8" w:space="0" w:color="8ACA34"/>
          <w:insideV w:val="single" w:sz="8" w:space="0" w:color="8ACA34"/>
        </w:tcBorders>
      </w:tcPr>
    </w:tblStylePr>
  </w:style>
  <w:style w:type="table" w:styleId="LightGrid-Accent2">
    <w:name w:val="Light Grid Accent 2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66499E"/>
        <w:left w:val="single" w:sz="8" w:space="0" w:color="66499E"/>
        <w:bottom w:val="single" w:sz="8" w:space="0" w:color="66499E"/>
        <w:right w:val="single" w:sz="8" w:space="0" w:color="66499E"/>
        <w:insideH w:val="single" w:sz="8" w:space="0" w:color="66499E"/>
        <w:insideV w:val="single" w:sz="8" w:space="0" w:color="66499E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66499E"/>
          <w:left w:val="single" w:sz="8" w:space="0" w:color="66499E"/>
          <w:bottom w:val="single" w:sz="18" w:space="0" w:color="66499E"/>
          <w:right w:val="single" w:sz="8" w:space="0" w:color="66499E"/>
          <w:insideH w:val="nil"/>
          <w:insideV w:val="single" w:sz="8" w:space="0" w:color="66499E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66499E"/>
          <w:left w:val="single" w:sz="8" w:space="0" w:color="66499E"/>
          <w:bottom w:val="single" w:sz="8" w:space="0" w:color="66499E"/>
          <w:right w:val="single" w:sz="8" w:space="0" w:color="66499E"/>
          <w:insideH w:val="nil"/>
          <w:insideV w:val="single" w:sz="8" w:space="0" w:color="66499E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66499E"/>
          <w:left w:val="single" w:sz="8" w:space="0" w:color="66499E"/>
          <w:bottom w:val="single" w:sz="8" w:space="0" w:color="66499E"/>
          <w:right w:val="single" w:sz="8" w:space="0" w:color="66499E"/>
        </w:tcBorders>
      </w:tcPr>
    </w:tblStylePr>
    <w:tblStylePr w:type="band1Vert">
      <w:tblPr/>
      <w:tcPr>
        <w:tcBorders>
          <w:top w:val="single" w:sz="8" w:space="0" w:color="66499E"/>
          <w:left w:val="single" w:sz="8" w:space="0" w:color="66499E"/>
          <w:bottom w:val="single" w:sz="8" w:space="0" w:color="66499E"/>
          <w:right w:val="single" w:sz="8" w:space="0" w:color="66499E"/>
        </w:tcBorders>
        <w:shd w:val="clear" w:color="auto" w:fill="D8CFE9"/>
      </w:tcPr>
    </w:tblStylePr>
    <w:tblStylePr w:type="band1Horz">
      <w:tblPr/>
      <w:tcPr>
        <w:tcBorders>
          <w:top w:val="single" w:sz="8" w:space="0" w:color="66499E"/>
          <w:left w:val="single" w:sz="8" w:space="0" w:color="66499E"/>
          <w:bottom w:val="single" w:sz="8" w:space="0" w:color="66499E"/>
          <w:right w:val="single" w:sz="8" w:space="0" w:color="66499E"/>
          <w:insideV w:val="single" w:sz="8" w:space="0" w:color="66499E"/>
        </w:tcBorders>
        <w:shd w:val="clear" w:color="auto" w:fill="D8CFE9"/>
      </w:tcPr>
    </w:tblStylePr>
    <w:tblStylePr w:type="band2Horz">
      <w:tblPr/>
      <w:tcPr>
        <w:tcBorders>
          <w:top w:val="single" w:sz="8" w:space="0" w:color="66499E"/>
          <w:left w:val="single" w:sz="8" w:space="0" w:color="66499E"/>
          <w:bottom w:val="single" w:sz="8" w:space="0" w:color="66499E"/>
          <w:right w:val="single" w:sz="8" w:space="0" w:color="66499E"/>
          <w:insideV w:val="single" w:sz="8" w:space="0" w:color="66499E"/>
        </w:tcBorders>
      </w:tcPr>
    </w:tblStylePr>
  </w:style>
  <w:style w:type="table" w:styleId="LightGrid-Accent3">
    <w:name w:val="Light Grid Accent 3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41B0EE"/>
        <w:left w:val="single" w:sz="8" w:space="0" w:color="41B0EE"/>
        <w:bottom w:val="single" w:sz="8" w:space="0" w:color="41B0EE"/>
        <w:right w:val="single" w:sz="8" w:space="0" w:color="41B0EE"/>
        <w:insideH w:val="single" w:sz="8" w:space="0" w:color="41B0EE"/>
        <w:insideV w:val="single" w:sz="8" w:space="0" w:color="41B0EE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41B0EE"/>
          <w:left w:val="single" w:sz="8" w:space="0" w:color="41B0EE"/>
          <w:bottom w:val="single" w:sz="18" w:space="0" w:color="41B0EE"/>
          <w:right w:val="single" w:sz="8" w:space="0" w:color="41B0EE"/>
          <w:insideH w:val="nil"/>
          <w:insideV w:val="single" w:sz="8" w:space="0" w:color="41B0EE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41B0EE"/>
          <w:left w:val="single" w:sz="8" w:space="0" w:color="41B0EE"/>
          <w:bottom w:val="single" w:sz="8" w:space="0" w:color="41B0EE"/>
          <w:right w:val="single" w:sz="8" w:space="0" w:color="41B0EE"/>
          <w:insideH w:val="nil"/>
          <w:insideV w:val="single" w:sz="8" w:space="0" w:color="41B0EE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41B0EE"/>
          <w:left w:val="single" w:sz="8" w:space="0" w:color="41B0EE"/>
          <w:bottom w:val="single" w:sz="8" w:space="0" w:color="41B0EE"/>
          <w:right w:val="single" w:sz="8" w:space="0" w:color="41B0EE"/>
        </w:tcBorders>
      </w:tcPr>
    </w:tblStylePr>
    <w:tblStylePr w:type="band1Vert">
      <w:tblPr/>
      <w:tcPr>
        <w:tcBorders>
          <w:top w:val="single" w:sz="8" w:space="0" w:color="41B0EE"/>
          <w:left w:val="single" w:sz="8" w:space="0" w:color="41B0EE"/>
          <w:bottom w:val="single" w:sz="8" w:space="0" w:color="41B0EE"/>
          <w:right w:val="single" w:sz="8" w:space="0" w:color="41B0EE"/>
        </w:tcBorders>
        <w:shd w:val="clear" w:color="auto" w:fill="CFEBFA"/>
      </w:tcPr>
    </w:tblStylePr>
    <w:tblStylePr w:type="band1Horz">
      <w:tblPr/>
      <w:tcPr>
        <w:tcBorders>
          <w:top w:val="single" w:sz="8" w:space="0" w:color="41B0EE"/>
          <w:left w:val="single" w:sz="8" w:space="0" w:color="41B0EE"/>
          <w:bottom w:val="single" w:sz="8" w:space="0" w:color="41B0EE"/>
          <w:right w:val="single" w:sz="8" w:space="0" w:color="41B0EE"/>
          <w:insideV w:val="single" w:sz="8" w:space="0" w:color="41B0EE"/>
        </w:tcBorders>
        <w:shd w:val="clear" w:color="auto" w:fill="CFEBFA"/>
      </w:tcPr>
    </w:tblStylePr>
    <w:tblStylePr w:type="band2Horz">
      <w:tblPr/>
      <w:tcPr>
        <w:tcBorders>
          <w:top w:val="single" w:sz="8" w:space="0" w:color="41B0EE"/>
          <w:left w:val="single" w:sz="8" w:space="0" w:color="41B0EE"/>
          <w:bottom w:val="single" w:sz="8" w:space="0" w:color="41B0EE"/>
          <w:right w:val="single" w:sz="8" w:space="0" w:color="41B0EE"/>
          <w:insideV w:val="single" w:sz="8" w:space="0" w:color="41B0EE"/>
        </w:tcBorders>
      </w:tcPr>
    </w:tblStylePr>
  </w:style>
  <w:style w:type="table" w:styleId="LightGrid-Accent4">
    <w:name w:val="Light Grid Accent 4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FEC111"/>
        <w:left w:val="single" w:sz="8" w:space="0" w:color="FEC111"/>
        <w:bottom w:val="single" w:sz="8" w:space="0" w:color="FEC111"/>
        <w:right w:val="single" w:sz="8" w:space="0" w:color="FEC111"/>
        <w:insideH w:val="single" w:sz="8" w:space="0" w:color="FEC111"/>
        <w:insideV w:val="single" w:sz="8" w:space="0" w:color="FEC111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FEC111"/>
          <w:left w:val="single" w:sz="8" w:space="0" w:color="FEC111"/>
          <w:bottom w:val="single" w:sz="18" w:space="0" w:color="FEC111"/>
          <w:right w:val="single" w:sz="8" w:space="0" w:color="FEC111"/>
          <w:insideH w:val="nil"/>
          <w:insideV w:val="single" w:sz="8" w:space="0" w:color="FEC111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FEC111"/>
          <w:left w:val="single" w:sz="8" w:space="0" w:color="FEC111"/>
          <w:bottom w:val="single" w:sz="8" w:space="0" w:color="FEC111"/>
          <w:right w:val="single" w:sz="8" w:space="0" w:color="FEC111"/>
          <w:insideH w:val="nil"/>
          <w:insideV w:val="single" w:sz="8" w:space="0" w:color="FEC111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FEC111"/>
          <w:left w:val="single" w:sz="8" w:space="0" w:color="FEC111"/>
          <w:bottom w:val="single" w:sz="8" w:space="0" w:color="FEC111"/>
          <w:right w:val="single" w:sz="8" w:space="0" w:color="FEC111"/>
        </w:tcBorders>
      </w:tcPr>
    </w:tblStylePr>
    <w:tblStylePr w:type="band1Vert">
      <w:tblPr/>
      <w:tcPr>
        <w:tcBorders>
          <w:top w:val="single" w:sz="8" w:space="0" w:color="FEC111"/>
          <w:left w:val="single" w:sz="8" w:space="0" w:color="FEC111"/>
          <w:bottom w:val="single" w:sz="8" w:space="0" w:color="FEC111"/>
          <w:right w:val="single" w:sz="8" w:space="0" w:color="FEC111"/>
        </w:tcBorders>
        <w:shd w:val="clear" w:color="auto" w:fill="FEEFC3"/>
      </w:tcPr>
    </w:tblStylePr>
    <w:tblStylePr w:type="band1Horz">
      <w:tblPr/>
      <w:tcPr>
        <w:tcBorders>
          <w:top w:val="single" w:sz="8" w:space="0" w:color="FEC111"/>
          <w:left w:val="single" w:sz="8" w:space="0" w:color="FEC111"/>
          <w:bottom w:val="single" w:sz="8" w:space="0" w:color="FEC111"/>
          <w:right w:val="single" w:sz="8" w:space="0" w:color="FEC111"/>
          <w:insideV w:val="single" w:sz="8" w:space="0" w:color="FEC111"/>
        </w:tcBorders>
        <w:shd w:val="clear" w:color="auto" w:fill="FEEFC3"/>
      </w:tcPr>
    </w:tblStylePr>
    <w:tblStylePr w:type="band2Horz">
      <w:tblPr/>
      <w:tcPr>
        <w:tcBorders>
          <w:top w:val="single" w:sz="8" w:space="0" w:color="FEC111"/>
          <w:left w:val="single" w:sz="8" w:space="0" w:color="FEC111"/>
          <w:bottom w:val="single" w:sz="8" w:space="0" w:color="FEC111"/>
          <w:right w:val="single" w:sz="8" w:space="0" w:color="FEC111"/>
          <w:insideV w:val="single" w:sz="8" w:space="0" w:color="FEC111"/>
        </w:tcBorders>
      </w:tcPr>
    </w:tblStylePr>
  </w:style>
  <w:style w:type="table" w:styleId="LightGrid-Accent5">
    <w:name w:val="Light Grid Accent 5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E94539"/>
        <w:left w:val="single" w:sz="8" w:space="0" w:color="E94539"/>
        <w:bottom w:val="single" w:sz="8" w:space="0" w:color="E94539"/>
        <w:right w:val="single" w:sz="8" w:space="0" w:color="E94539"/>
        <w:insideH w:val="single" w:sz="8" w:space="0" w:color="E94539"/>
        <w:insideV w:val="single" w:sz="8" w:space="0" w:color="E94539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E94539"/>
          <w:left w:val="single" w:sz="8" w:space="0" w:color="E94539"/>
          <w:bottom w:val="single" w:sz="18" w:space="0" w:color="E94539"/>
          <w:right w:val="single" w:sz="8" w:space="0" w:color="E94539"/>
          <w:insideH w:val="nil"/>
          <w:insideV w:val="single" w:sz="8" w:space="0" w:color="E94539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E94539"/>
          <w:left w:val="single" w:sz="8" w:space="0" w:color="E94539"/>
          <w:bottom w:val="single" w:sz="8" w:space="0" w:color="E94539"/>
          <w:right w:val="single" w:sz="8" w:space="0" w:color="E94539"/>
          <w:insideH w:val="nil"/>
          <w:insideV w:val="single" w:sz="8" w:space="0" w:color="E94539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E94539"/>
          <w:left w:val="single" w:sz="8" w:space="0" w:color="E94539"/>
          <w:bottom w:val="single" w:sz="8" w:space="0" w:color="E94539"/>
          <w:right w:val="single" w:sz="8" w:space="0" w:color="E94539"/>
        </w:tcBorders>
      </w:tcPr>
    </w:tblStylePr>
    <w:tblStylePr w:type="band1Vert">
      <w:tblPr/>
      <w:tcPr>
        <w:tcBorders>
          <w:top w:val="single" w:sz="8" w:space="0" w:color="E94539"/>
          <w:left w:val="single" w:sz="8" w:space="0" w:color="E94539"/>
          <w:bottom w:val="single" w:sz="8" w:space="0" w:color="E94539"/>
          <w:right w:val="single" w:sz="8" w:space="0" w:color="E94539"/>
        </w:tcBorders>
        <w:shd w:val="clear" w:color="auto" w:fill="F9D0CD"/>
      </w:tcPr>
    </w:tblStylePr>
    <w:tblStylePr w:type="band1Horz">
      <w:tblPr/>
      <w:tcPr>
        <w:tcBorders>
          <w:top w:val="single" w:sz="8" w:space="0" w:color="E94539"/>
          <w:left w:val="single" w:sz="8" w:space="0" w:color="E94539"/>
          <w:bottom w:val="single" w:sz="8" w:space="0" w:color="E94539"/>
          <w:right w:val="single" w:sz="8" w:space="0" w:color="E94539"/>
          <w:insideV w:val="single" w:sz="8" w:space="0" w:color="E94539"/>
        </w:tcBorders>
        <w:shd w:val="clear" w:color="auto" w:fill="F9D0CD"/>
      </w:tcPr>
    </w:tblStylePr>
    <w:tblStylePr w:type="band2Horz">
      <w:tblPr/>
      <w:tcPr>
        <w:tcBorders>
          <w:top w:val="single" w:sz="8" w:space="0" w:color="E94539"/>
          <w:left w:val="single" w:sz="8" w:space="0" w:color="E94539"/>
          <w:bottom w:val="single" w:sz="8" w:space="0" w:color="E94539"/>
          <w:right w:val="single" w:sz="8" w:space="0" w:color="E94539"/>
          <w:insideV w:val="single" w:sz="8" w:space="0" w:color="E94539"/>
        </w:tcBorders>
      </w:tcPr>
    </w:tblStylePr>
  </w:style>
  <w:style w:type="table" w:styleId="LightGrid-Accent6">
    <w:name w:val="Light Grid Accent 6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  <w:insideH w:val="single" w:sz="8" w:space="0" w:color="B2B2B2"/>
        <w:insideV w:val="single" w:sz="8" w:space="0" w:color="B2B2B2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B2B2B2"/>
          <w:left w:val="single" w:sz="8" w:space="0" w:color="B2B2B2"/>
          <w:bottom w:val="single" w:sz="18" w:space="0" w:color="B2B2B2"/>
          <w:right w:val="single" w:sz="8" w:space="0" w:color="B2B2B2"/>
          <w:insideH w:val="nil"/>
          <w:insideV w:val="single" w:sz="8" w:space="0" w:color="B2B2B2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B2B2B2"/>
          <w:left w:val="single" w:sz="8" w:space="0" w:color="B2B2B2"/>
          <w:bottom w:val="single" w:sz="8" w:space="0" w:color="B2B2B2"/>
          <w:right w:val="single" w:sz="8" w:space="0" w:color="B2B2B2"/>
          <w:insideH w:val="nil"/>
          <w:insideV w:val="single" w:sz="8" w:space="0" w:color="B2B2B2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B2B2B2"/>
          <w:left w:val="single" w:sz="8" w:space="0" w:color="B2B2B2"/>
          <w:bottom w:val="single" w:sz="8" w:space="0" w:color="B2B2B2"/>
          <w:right w:val="single" w:sz="8" w:space="0" w:color="B2B2B2"/>
        </w:tcBorders>
      </w:tcPr>
    </w:tblStylePr>
    <w:tblStylePr w:type="band1Vert">
      <w:tblPr/>
      <w:tcPr>
        <w:tcBorders>
          <w:top w:val="single" w:sz="8" w:space="0" w:color="B2B2B2"/>
          <w:left w:val="single" w:sz="8" w:space="0" w:color="B2B2B2"/>
          <w:bottom w:val="single" w:sz="8" w:space="0" w:color="B2B2B2"/>
          <w:right w:val="single" w:sz="8" w:space="0" w:color="B2B2B2"/>
        </w:tcBorders>
        <w:shd w:val="clear" w:color="auto" w:fill="EBEBEB"/>
      </w:tcPr>
    </w:tblStylePr>
    <w:tblStylePr w:type="band1Horz">
      <w:tblPr/>
      <w:tcPr>
        <w:tcBorders>
          <w:top w:val="single" w:sz="8" w:space="0" w:color="B2B2B2"/>
          <w:left w:val="single" w:sz="8" w:space="0" w:color="B2B2B2"/>
          <w:bottom w:val="single" w:sz="8" w:space="0" w:color="B2B2B2"/>
          <w:right w:val="single" w:sz="8" w:space="0" w:color="B2B2B2"/>
          <w:insideV w:val="single" w:sz="8" w:space="0" w:color="B2B2B2"/>
        </w:tcBorders>
        <w:shd w:val="clear" w:color="auto" w:fill="EBEBEB"/>
      </w:tcPr>
    </w:tblStylePr>
    <w:tblStylePr w:type="band2Horz">
      <w:tblPr/>
      <w:tcPr>
        <w:tcBorders>
          <w:top w:val="single" w:sz="8" w:space="0" w:color="B2B2B2"/>
          <w:left w:val="single" w:sz="8" w:space="0" w:color="B2B2B2"/>
          <w:bottom w:val="single" w:sz="8" w:space="0" w:color="B2B2B2"/>
          <w:right w:val="single" w:sz="8" w:space="0" w:color="B2B2B2"/>
          <w:insideV w:val="single" w:sz="8" w:space="0" w:color="B2B2B2"/>
        </w:tcBorders>
      </w:tcPr>
    </w:tblStylePr>
  </w:style>
  <w:style w:type="table" w:styleId="LightList">
    <w:name w:val="Light List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8ACA34"/>
        <w:left w:val="single" w:sz="8" w:space="0" w:color="8ACA34"/>
        <w:bottom w:val="single" w:sz="8" w:space="0" w:color="8ACA34"/>
        <w:right w:val="single" w:sz="8" w:space="0" w:color="8ACA3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ACA3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A34"/>
          <w:left w:val="single" w:sz="8" w:space="0" w:color="8ACA34"/>
          <w:bottom w:val="single" w:sz="8" w:space="0" w:color="8ACA34"/>
          <w:right w:val="single" w:sz="8" w:space="0" w:color="8ACA3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A34"/>
          <w:left w:val="single" w:sz="8" w:space="0" w:color="8ACA34"/>
          <w:bottom w:val="single" w:sz="8" w:space="0" w:color="8ACA34"/>
          <w:right w:val="single" w:sz="8" w:space="0" w:color="8ACA34"/>
        </w:tcBorders>
      </w:tcPr>
    </w:tblStylePr>
    <w:tblStylePr w:type="band1Horz">
      <w:tblPr/>
      <w:tcPr>
        <w:tcBorders>
          <w:top w:val="single" w:sz="8" w:space="0" w:color="8ACA34"/>
          <w:left w:val="single" w:sz="8" w:space="0" w:color="8ACA34"/>
          <w:bottom w:val="single" w:sz="8" w:space="0" w:color="8ACA34"/>
          <w:right w:val="single" w:sz="8" w:space="0" w:color="8ACA34"/>
        </w:tcBorders>
      </w:tcPr>
    </w:tblStylePr>
  </w:style>
  <w:style w:type="table" w:styleId="LightList-Accent2">
    <w:name w:val="Light List Accent 2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66499E"/>
        <w:left w:val="single" w:sz="8" w:space="0" w:color="66499E"/>
        <w:bottom w:val="single" w:sz="8" w:space="0" w:color="66499E"/>
        <w:right w:val="single" w:sz="8" w:space="0" w:color="66499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6499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499E"/>
          <w:left w:val="single" w:sz="8" w:space="0" w:color="66499E"/>
          <w:bottom w:val="single" w:sz="8" w:space="0" w:color="66499E"/>
          <w:right w:val="single" w:sz="8" w:space="0" w:color="66499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499E"/>
          <w:left w:val="single" w:sz="8" w:space="0" w:color="66499E"/>
          <w:bottom w:val="single" w:sz="8" w:space="0" w:color="66499E"/>
          <w:right w:val="single" w:sz="8" w:space="0" w:color="66499E"/>
        </w:tcBorders>
      </w:tcPr>
    </w:tblStylePr>
    <w:tblStylePr w:type="band1Horz">
      <w:tblPr/>
      <w:tcPr>
        <w:tcBorders>
          <w:top w:val="single" w:sz="8" w:space="0" w:color="66499E"/>
          <w:left w:val="single" w:sz="8" w:space="0" w:color="66499E"/>
          <w:bottom w:val="single" w:sz="8" w:space="0" w:color="66499E"/>
          <w:right w:val="single" w:sz="8" w:space="0" w:color="66499E"/>
        </w:tcBorders>
      </w:tcPr>
    </w:tblStylePr>
  </w:style>
  <w:style w:type="table" w:styleId="LightList-Accent3">
    <w:name w:val="Light List Accent 3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41B0EE"/>
        <w:left w:val="single" w:sz="8" w:space="0" w:color="41B0EE"/>
        <w:bottom w:val="single" w:sz="8" w:space="0" w:color="41B0EE"/>
        <w:right w:val="single" w:sz="8" w:space="0" w:color="41B0E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1B0E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B0EE"/>
          <w:left w:val="single" w:sz="8" w:space="0" w:color="41B0EE"/>
          <w:bottom w:val="single" w:sz="8" w:space="0" w:color="41B0EE"/>
          <w:right w:val="single" w:sz="8" w:space="0" w:color="41B0E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B0EE"/>
          <w:left w:val="single" w:sz="8" w:space="0" w:color="41B0EE"/>
          <w:bottom w:val="single" w:sz="8" w:space="0" w:color="41B0EE"/>
          <w:right w:val="single" w:sz="8" w:space="0" w:color="41B0EE"/>
        </w:tcBorders>
      </w:tcPr>
    </w:tblStylePr>
    <w:tblStylePr w:type="band1Horz">
      <w:tblPr/>
      <w:tcPr>
        <w:tcBorders>
          <w:top w:val="single" w:sz="8" w:space="0" w:color="41B0EE"/>
          <w:left w:val="single" w:sz="8" w:space="0" w:color="41B0EE"/>
          <w:bottom w:val="single" w:sz="8" w:space="0" w:color="41B0EE"/>
          <w:right w:val="single" w:sz="8" w:space="0" w:color="41B0EE"/>
        </w:tcBorders>
      </w:tcPr>
    </w:tblStylePr>
  </w:style>
  <w:style w:type="table" w:styleId="LightList-Accent4">
    <w:name w:val="Light List Accent 4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FEC111"/>
        <w:left w:val="single" w:sz="8" w:space="0" w:color="FEC111"/>
        <w:bottom w:val="single" w:sz="8" w:space="0" w:color="FEC111"/>
        <w:right w:val="single" w:sz="8" w:space="0" w:color="FEC11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EC11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111"/>
          <w:left w:val="single" w:sz="8" w:space="0" w:color="FEC111"/>
          <w:bottom w:val="single" w:sz="8" w:space="0" w:color="FEC111"/>
          <w:right w:val="single" w:sz="8" w:space="0" w:color="FEC11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111"/>
          <w:left w:val="single" w:sz="8" w:space="0" w:color="FEC111"/>
          <w:bottom w:val="single" w:sz="8" w:space="0" w:color="FEC111"/>
          <w:right w:val="single" w:sz="8" w:space="0" w:color="FEC111"/>
        </w:tcBorders>
      </w:tcPr>
    </w:tblStylePr>
    <w:tblStylePr w:type="band1Horz">
      <w:tblPr/>
      <w:tcPr>
        <w:tcBorders>
          <w:top w:val="single" w:sz="8" w:space="0" w:color="FEC111"/>
          <w:left w:val="single" w:sz="8" w:space="0" w:color="FEC111"/>
          <w:bottom w:val="single" w:sz="8" w:space="0" w:color="FEC111"/>
          <w:right w:val="single" w:sz="8" w:space="0" w:color="FEC111"/>
        </w:tcBorders>
      </w:tcPr>
    </w:tblStylePr>
  </w:style>
  <w:style w:type="table" w:styleId="LightList-Accent5">
    <w:name w:val="Light List Accent 5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E94539"/>
        <w:left w:val="single" w:sz="8" w:space="0" w:color="E94539"/>
        <w:bottom w:val="single" w:sz="8" w:space="0" w:color="E94539"/>
        <w:right w:val="single" w:sz="8" w:space="0" w:color="E9453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9453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4539"/>
          <w:left w:val="single" w:sz="8" w:space="0" w:color="E94539"/>
          <w:bottom w:val="single" w:sz="8" w:space="0" w:color="E94539"/>
          <w:right w:val="single" w:sz="8" w:space="0" w:color="E9453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4539"/>
          <w:left w:val="single" w:sz="8" w:space="0" w:color="E94539"/>
          <w:bottom w:val="single" w:sz="8" w:space="0" w:color="E94539"/>
          <w:right w:val="single" w:sz="8" w:space="0" w:color="E94539"/>
        </w:tcBorders>
      </w:tcPr>
    </w:tblStylePr>
    <w:tblStylePr w:type="band1Horz">
      <w:tblPr/>
      <w:tcPr>
        <w:tcBorders>
          <w:top w:val="single" w:sz="8" w:space="0" w:color="E94539"/>
          <w:left w:val="single" w:sz="8" w:space="0" w:color="E94539"/>
          <w:bottom w:val="single" w:sz="8" w:space="0" w:color="E94539"/>
          <w:right w:val="single" w:sz="8" w:space="0" w:color="E94539"/>
        </w:tcBorders>
      </w:tcPr>
    </w:tblStylePr>
  </w:style>
  <w:style w:type="table" w:styleId="LightList-Accent6">
    <w:name w:val="Light List Accent 6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2B2B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/>
          <w:left w:val="single" w:sz="8" w:space="0" w:color="B2B2B2"/>
          <w:bottom w:val="single" w:sz="8" w:space="0" w:color="B2B2B2"/>
          <w:right w:val="single" w:sz="8" w:space="0" w:color="B2B2B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/>
          <w:left w:val="single" w:sz="8" w:space="0" w:color="B2B2B2"/>
          <w:bottom w:val="single" w:sz="8" w:space="0" w:color="B2B2B2"/>
          <w:right w:val="single" w:sz="8" w:space="0" w:color="B2B2B2"/>
        </w:tcBorders>
      </w:tcPr>
    </w:tblStylePr>
    <w:tblStylePr w:type="band1Horz">
      <w:tblPr/>
      <w:tcPr>
        <w:tcBorders>
          <w:top w:val="single" w:sz="8" w:space="0" w:color="B2B2B2"/>
          <w:left w:val="single" w:sz="8" w:space="0" w:color="B2B2B2"/>
          <w:bottom w:val="single" w:sz="8" w:space="0" w:color="B2B2B2"/>
          <w:right w:val="single" w:sz="8" w:space="0" w:color="B2B2B2"/>
        </w:tcBorders>
      </w:tcPr>
    </w:tblStylePr>
  </w:style>
  <w:style w:type="table" w:styleId="LightShading">
    <w:name w:val="Light Shading"/>
    <w:basedOn w:val="TableNormal"/>
    <w:uiPriority w:val="60"/>
    <w:rsid w:val="008A120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8A120B"/>
    <w:rPr>
      <w:color w:val="679727"/>
    </w:rPr>
    <w:tblPr>
      <w:tblStyleRowBandSize w:val="1"/>
      <w:tblStyleColBandSize w:val="1"/>
      <w:tblBorders>
        <w:top w:val="single" w:sz="8" w:space="0" w:color="8ACA34"/>
        <w:bottom w:val="single" w:sz="8" w:space="0" w:color="8ACA3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A34"/>
          <w:left w:val="nil"/>
          <w:bottom w:val="single" w:sz="8" w:space="0" w:color="8ACA3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A34"/>
          <w:left w:val="nil"/>
          <w:bottom w:val="single" w:sz="8" w:space="0" w:color="8ACA3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2C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2CC"/>
      </w:tcPr>
    </w:tblStylePr>
  </w:style>
  <w:style w:type="table" w:styleId="LightShading-Accent2">
    <w:name w:val="Light Shading Accent 2"/>
    <w:basedOn w:val="TableNormal"/>
    <w:uiPriority w:val="60"/>
    <w:rsid w:val="008A120B"/>
    <w:rPr>
      <w:color w:val="4C3676"/>
    </w:rPr>
    <w:tblPr>
      <w:tblStyleRowBandSize w:val="1"/>
      <w:tblStyleColBandSize w:val="1"/>
      <w:tblBorders>
        <w:top w:val="single" w:sz="8" w:space="0" w:color="66499E"/>
        <w:bottom w:val="single" w:sz="8" w:space="0" w:color="66499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499E"/>
          <w:left w:val="nil"/>
          <w:bottom w:val="single" w:sz="8" w:space="0" w:color="66499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499E"/>
          <w:left w:val="nil"/>
          <w:bottom w:val="single" w:sz="8" w:space="0" w:color="66499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F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FE9"/>
      </w:tcPr>
    </w:tblStylePr>
  </w:style>
  <w:style w:type="table" w:styleId="LightShading-Accent3">
    <w:name w:val="Light Shading Accent 3"/>
    <w:basedOn w:val="TableNormal"/>
    <w:uiPriority w:val="60"/>
    <w:rsid w:val="008A120B"/>
    <w:rPr>
      <w:color w:val="128BD0"/>
    </w:rPr>
    <w:tblPr>
      <w:tblStyleRowBandSize w:val="1"/>
      <w:tblStyleColBandSize w:val="1"/>
      <w:tblBorders>
        <w:top w:val="single" w:sz="8" w:space="0" w:color="41B0EE"/>
        <w:bottom w:val="single" w:sz="8" w:space="0" w:color="41B0E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B0EE"/>
          <w:left w:val="nil"/>
          <w:bottom w:val="single" w:sz="8" w:space="0" w:color="41B0E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B0EE"/>
          <w:left w:val="nil"/>
          <w:bottom w:val="single" w:sz="8" w:space="0" w:color="41B0E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BFA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BFA"/>
      </w:tcPr>
    </w:tblStylePr>
  </w:style>
  <w:style w:type="table" w:styleId="LightShading-Accent4">
    <w:name w:val="Light Shading Accent 4"/>
    <w:basedOn w:val="TableNormal"/>
    <w:uiPriority w:val="60"/>
    <w:rsid w:val="008A120B"/>
    <w:rPr>
      <w:color w:val="C99501"/>
    </w:rPr>
    <w:tblPr>
      <w:tblStyleRowBandSize w:val="1"/>
      <w:tblStyleColBandSize w:val="1"/>
      <w:tblBorders>
        <w:top w:val="single" w:sz="8" w:space="0" w:color="FEC111"/>
        <w:bottom w:val="single" w:sz="8" w:space="0" w:color="FEC11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111"/>
          <w:left w:val="nil"/>
          <w:bottom w:val="single" w:sz="8" w:space="0" w:color="FEC11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111"/>
          <w:left w:val="nil"/>
          <w:bottom w:val="single" w:sz="8" w:space="0" w:color="FEC11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FC3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FC3"/>
      </w:tcPr>
    </w:tblStylePr>
  </w:style>
  <w:style w:type="table" w:styleId="LightShading-Accent5">
    <w:name w:val="Light Shading Accent 5"/>
    <w:basedOn w:val="TableNormal"/>
    <w:uiPriority w:val="60"/>
    <w:rsid w:val="008A120B"/>
    <w:rPr>
      <w:color w:val="C32115"/>
    </w:rPr>
    <w:tblPr>
      <w:tblStyleRowBandSize w:val="1"/>
      <w:tblStyleColBandSize w:val="1"/>
      <w:tblBorders>
        <w:top w:val="single" w:sz="8" w:space="0" w:color="E94539"/>
        <w:bottom w:val="single" w:sz="8" w:space="0" w:color="E9453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4539"/>
          <w:left w:val="nil"/>
          <w:bottom w:val="single" w:sz="8" w:space="0" w:color="E9453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4539"/>
          <w:left w:val="nil"/>
          <w:bottom w:val="single" w:sz="8" w:space="0" w:color="E9453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0CD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0CD"/>
      </w:tcPr>
    </w:tblStylePr>
  </w:style>
  <w:style w:type="table" w:styleId="LightShading-Accent6">
    <w:name w:val="Light Shading Accent 6"/>
    <w:basedOn w:val="TableNormal"/>
    <w:uiPriority w:val="60"/>
    <w:rsid w:val="008A120B"/>
    <w:rPr>
      <w:color w:val="858585"/>
    </w:rPr>
    <w:tblPr>
      <w:tblStyleRowBandSize w:val="1"/>
      <w:tblStyleColBandSize w:val="1"/>
      <w:tblBorders>
        <w:top w:val="single" w:sz="8" w:space="0" w:color="B2B2B2"/>
        <w:bottom w:val="single" w:sz="8" w:space="0" w:color="B2B2B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/>
          <w:left w:val="nil"/>
          <w:bottom w:val="single" w:sz="8" w:space="0" w:color="B2B2B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/>
          <w:left w:val="nil"/>
          <w:bottom w:val="single" w:sz="8" w:space="0" w:color="B2B2B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</w:style>
  <w:style w:type="paragraph" w:styleId="ListParagraph">
    <w:name w:val="List Paragraph"/>
    <w:basedOn w:val="Normal"/>
    <w:uiPriority w:val="34"/>
    <w:semiHidden/>
    <w:qFormat/>
    <w:rsid w:val="008A120B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8A12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nsolas" w:hAnsi="Consolas"/>
      <w:lang w:val="en-GB" w:eastAsia="en-US"/>
    </w:rPr>
  </w:style>
  <w:style w:type="character" w:customStyle="1" w:styleId="MacroTextChar">
    <w:name w:val="Macro Text Char"/>
    <w:link w:val="MacroText"/>
    <w:uiPriority w:val="99"/>
    <w:semiHidden/>
    <w:rsid w:val="008A120B"/>
    <w:rPr>
      <w:rFonts w:ascii="Consolas" w:eastAsia="Times New Roman" w:hAnsi="Consolas" w:cs="Times New Roman"/>
      <w:sz w:val="20"/>
      <w:szCs w:val="20"/>
      <w:lang w:val="en-GB"/>
    </w:rPr>
  </w:style>
  <w:style w:type="table" w:styleId="MediumGrid1">
    <w:name w:val="Medium Grid 1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A7D766"/>
        <w:left w:val="single" w:sz="8" w:space="0" w:color="A7D766"/>
        <w:bottom w:val="single" w:sz="8" w:space="0" w:color="A7D766"/>
        <w:right w:val="single" w:sz="8" w:space="0" w:color="A7D766"/>
        <w:insideH w:val="single" w:sz="8" w:space="0" w:color="A7D766"/>
        <w:insideV w:val="single" w:sz="8" w:space="0" w:color="A7D766"/>
      </w:tblBorders>
    </w:tblPr>
    <w:tcPr>
      <w:shd w:val="clear" w:color="auto" w:fill="E2F2CC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7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599"/>
      </w:tcPr>
    </w:tblStylePr>
    <w:tblStylePr w:type="band1Horz">
      <w:tblPr/>
      <w:tcPr>
        <w:shd w:val="clear" w:color="auto" w:fill="C4E599"/>
      </w:tcPr>
    </w:tblStylePr>
  </w:style>
  <w:style w:type="table" w:styleId="MediumGrid1-Accent2">
    <w:name w:val="Medium Grid 1 Accent 2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8A70BD"/>
        <w:left w:val="single" w:sz="8" w:space="0" w:color="8A70BD"/>
        <w:bottom w:val="single" w:sz="8" w:space="0" w:color="8A70BD"/>
        <w:right w:val="single" w:sz="8" w:space="0" w:color="8A70BD"/>
        <w:insideH w:val="single" w:sz="8" w:space="0" w:color="8A70BD"/>
        <w:insideV w:val="single" w:sz="8" w:space="0" w:color="8A70BD"/>
      </w:tblBorders>
    </w:tblPr>
    <w:tcPr>
      <w:shd w:val="clear" w:color="auto" w:fill="D8CF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70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FD3"/>
      </w:tcPr>
    </w:tblStylePr>
    <w:tblStylePr w:type="band1Horz">
      <w:tblPr/>
      <w:tcPr>
        <w:shd w:val="clear" w:color="auto" w:fill="B19FD3"/>
      </w:tcPr>
    </w:tblStylePr>
  </w:style>
  <w:style w:type="table" w:styleId="MediumGrid1-Accent3">
    <w:name w:val="Medium Grid 1 Accent 3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70C3F2"/>
        <w:left w:val="single" w:sz="8" w:space="0" w:color="70C3F2"/>
        <w:bottom w:val="single" w:sz="8" w:space="0" w:color="70C3F2"/>
        <w:right w:val="single" w:sz="8" w:space="0" w:color="70C3F2"/>
        <w:insideH w:val="single" w:sz="8" w:space="0" w:color="70C3F2"/>
        <w:insideV w:val="single" w:sz="8" w:space="0" w:color="70C3F2"/>
      </w:tblBorders>
    </w:tblPr>
    <w:tcPr>
      <w:shd w:val="clear" w:color="auto" w:fill="CFEBFA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3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7F6"/>
      </w:tcPr>
    </w:tblStylePr>
    <w:tblStylePr w:type="band1Horz">
      <w:tblPr/>
      <w:tcPr>
        <w:shd w:val="clear" w:color="auto" w:fill="A0D7F6"/>
      </w:tcPr>
    </w:tblStylePr>
  </w:style>
  <w:style w:type="table" w:styleId="MediumGrid1-Accent4">
    <w:name w:val="Medium Grid 1 Accent 4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FED04C"/>
        <w:left w:val="single" w:sz="8" w:space="0" w:color="FED04C"/>
        <w:bottom w:val="single" w:sz="8" w:space="0" w:color="FED04C"/>
        <w:right w:val="single" w:sz="8" w:space="0" w:color="FED04C"/>
        <w:insideH w:val="single" w:sz="8" w:space="0" w:color="FED04C"/>
        <w:insideV w:val="single" w:sz="8" w:space="0" w:color="FED04C"/>
      </w:tblBorders>
    </w:tblPr>
    <w:tcPr>
      <w:shd w:val="clear" w:color="auto" w:fill="FEEFC3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04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88"/>
      </w:tcPr>
    </w:tblStylePr>
    <w:tblStylePr w:type="band1Horz">
      <w:tblPr/>
      <w:tcPr>
        <w:shd w:val="clear" w:color="auto" w:fill="FEDF88"/>
      </w:tcPr>
    </w:tblStylePr>
  </w:style>
  <w:style w:type="table" w:styleId="MediumGrid1-Accent5">
    <w:name w:val="Medium Grid 1 Accent 5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EE736A"/>
        <w:left w:val="single" w:sz="8" w:space="0" w:color="EE736A"/>
        <w:bottom w:val="single" w:sz="8" w:space="0" w:color="EE736A"/>
        <w:right w:val="single" w:sz="8" w:space="0" w:color="EE736A"/>
        <w:insideH w:val="single" w:sz="8" w:space="0" w:color="EE736A"/>
        <w:insideV w:val="single" w:sz="8" w:space="0" w:color="EE736A"/>
      </w:tblBorders>
    </w:tblPr>
    <w:tcPr>
      <w:shd w:val="clear" w:color="auto" w:fill="F9D0CD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736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29C"/>
      </w:tcPr>
    </w:tblStylePr>
    <w:tblStylePr w:type="band1Horz">
      <w:tblPr/>
      <w:tcPr>
        <w:shd w:val="clear" w:color="auto" w:fill="F4A29C"/>
      </w:tcPr>
    </w:tblStylePr>
  </w:style>
  <w:style w:type="table" w:styleId="MediumGrid1-Accent6">
    <w:name w:val="Medium Grid 1 Accent 6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C5C5C5"/>
        <w:left w:val="single" w:sz="8" w:space="0" w:color="C5C5C5"/>
        <w:bottom w:val="single" w:sz="8" w:space="0" w:color="C5C5C5"/>
        <w:right w:val="single" w:sz="8" w:space="0" w:color="C5C5C5"/>
        <w:insideH w:val="single" w:sz="8" w:space="0" w:color="C5C5C5"/>
        <w:insideV w:val="single" w:sz="8" w:space="0" w:color="C5C5C5"/>
      </w:tblBorders>
    </w:tblPr>
    <w:tcPr>
      <w:shd w:val="clear" w:color="auto" w:fill="EBEBE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/>
      </w:tcPr>
    </w:tblStylePr>
    <w:tblStylePr w:type="band1Horz">
      <w:tblPr/>
      <w:tcPr>
        <w:shd w:val="clear" w:color="auto" w:fill="D8D8D8"/>
      </w:tcPr>
    </w:tblStylePr>
  </w:style>
  <w:style w:type="table" w:styleId="MediumGrid2">
    <w:name w:val="Medium Grid 2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8ACA34"/>
        <w:left w:val="single" w:sz="8" w:space="0" w:color="8ACA34"/>
        <w:bottom w:val="single" w:sz="8" w:space="0" w:color="8ACA34"/>
        <w:right w:val="single" w:sz="8" w:space="0" w:color="8ACA34"/>
        <w:insideH w:val="single" w:sz="8" w:space="0" w:color="8ACA34"/>
        <w:insideV w:val="single" w:sz="8" w:space="0" w:color="8ACA34"/>
      </w:tblBorders>
    </w:tblPr>
    <w:tcPr>
      <w:shd w:val="clear" w:color="auto" w:fill="E2F2CC"/>
    </w:tcPr>
    <w:tblStylePr w:type="firstRow">
      <w:rPr>
        <w:b/>
        <w:bCs/>
        <w:color w:val="000000"/>
      </w:rPr>
      <w:tblPr/>
      <w:tcPr>
        <w:shd w:val="clear" w:color="auto" w:fill="F3F9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D6"/>
      </w:tcPr>
    </w:tblStylePr>
    <w:tblStylePr w:type="band1Vert">
      <w:tblPr/>
      <w:tcPr>
        <w:shd w:val="clear" w:color="auto" w:fill="C4E599"/>
      </w:tcPr>
    </w:tblStylePr>
    <w:tblStylePr w:type="band1Horz">
      <w:tblPr/>
      <w:tcPr>
        <w:tcBorders>
          <w:insideH w:val="single" w:sz="6" w:space="0" w:color="8ACA34"/>
          <w:insideV w:val="single" w:sz="6" w:space="0" w:color="8ACA34"/>
        </w:tcBorders>
        <w:shd w:val="clear" w:color="auto" w:fill="C4E599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66499E"/>
        <w:left w:val="single" w:sz="8" w:space="0" w:color="66499E"/>
        <w:bottom w:val="single" w:sz="8" w:space="0" w:color="66499E"/>
        <w:right w:val="single" w:sz="8" w:space="0" w:color="66499E"/>
        <w:insideH w:val="single" w:sz="8" w:space="0" w:color="66499E"/>
        <w:insideV w:val="single" w:sz="8" w:space="0" w:color="66499E"/>
      </w:tblBorders>
    </w:tblPr>
    <w:tcPr>
      <w:shd w:val="clear" w:color="auto" w:fill="D8CFE9"/>
    </w:tcPr>
    <w:tblStylePr w:type="firstRow">
      <w:rPr>
        <w:b/>
        <w:bCs/>
        <w:color w:val="000000"/>
      </w:rPr>
      <w:tblPr/>
      <w:tcPr>
        <w:shd w:val="clear" w:color="auto" w:fill="EFEC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D"/>
      </w:tcPr>
    </w:tblStylePr>
    <w:tblStylePr w:type="band1Vert">
      <w:tblPr/>
      <w:tcPr>
        <w:shd w:val="clear" w:color="auto" w:fill="B19FD3"/>
      </w:tcPr>
    </w:tblStylePr>
    <w:tblStylePr w:type="band1Horz">
      <w:tblPr/>
      <w:tcPr>
        <w:tcBorders>
          <w:insideH w:val="single" w:sz="6" w:space="0" w:color="66499E"/>
          <w:insideV w:val="single" w:sz="6" w:space="0" w:color="66499E"/>
        </w:tcBorders>
        <w:shd w:val="clear" w:color="auto" w:fill="B19FD3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41B0EE"/>
        <w:left w:val="single" w:sz="8" w:space="0" w:color="41B0EE"/>
        <w:bottom w:val="single" w:sz="8" w:space="0" w:color="41B0EE"/>
        <w:right w:val="single" w:sz="8" w:space="0" w:color="41B0EE"/>
        <w:insideH w:val="single" w:sz="8" w:space="0" w:color="41B0EE"/>
        <w:insideV w:val="single" w:sz="8" w:space="0" w:color="41B0EE"/>
      </w:tblBorders>
    </w:tblPr>
    <w:tcPr>
      <w:shd w:val="clear" w:color="auto" w:fill="CFEBFA"/>
    </w:tcPr>
    <w:tblStylePr w:type="firstRow">
      <w:rPr>
        <w:b/>
        <w:bCs/>
        <w:color w:val="000000"/>
      </w:rPr>
      <w:tblPr/>
      <w:tcPr>
        <w:shd w:val="clear" w:color="auto" w:fill="ECF7F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FFB"/>
      </w:tcPr>
    </w:tblStylePr>
    <w:tblStylePr w:type="band1Vert">
      <w:tblPr/>
      <w:tcPr>
        <w:shd w:val="clear" w:color="auto" w:fill="A0D7F6"/>
      </w:tcPr>
    </w:tblStylePr>
    <w:tblStylePr w:type="band1Horz">
      <w:tblPr/>
      <w:tcPr>
        <w:tcBorders>
          <w:insideH w:val="single" w:sz="6" w:space="0" w:color="41B0EE"/>
          <w:insideV w:val="single" w:sz="6" w:space="0" w:color="41B0EE"/>
        </w:tcBorders>
        <w:shd w:val="clear" w:color="auto" w:fill="A0D7F6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FEC111"/>
        <w:left w:val="single" w:sz="8" w:space="0" w:color="FEC111"/>
        <w:bottom w:val="single" w:sz="8" w:space="0" w:color="FEC111"/>
        <w:right w:val="single" w:sz="8" w:space="0" w:color="FEC111"/>
        <w:insideH w:val="single" w:sz="8" w:space="0" w:color="FEC111"/>
        <w:insideV w:val="single" w:sz="8" w:space="0" w:color="FEC111"/>
      </w:tblBorders>
    </w:tblPr>
    <w:tcPr>
      <w:shd w:val="clear" w:color="auto" w:fill="FEEFC3"/>
    </w:tcPr>
    <w:tblStylePr w:type="firstRow">
      <w:rPr>
        <w:b/>
        <w:bCs/>
        <w:color w:val="000000"/>
      </w:rPr>
      <w:tblPr/>
      <w:tcPr>
        <w:shd w:val="clear" w:color="auto" w:fill="FFF8E7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F"/>
      </w:tcPr>
    </w:tblStylePr>
    <w:tblStylePr w:type="band1Vert">
      <w:tblPr/>
      <w:tcPr>
        <w:shd w:val="clear" w:color="auto" w:fill="FEDF88"/>
      </w:tcPr>
    </w:tblStylePr>
    <w:tblStylePr w:type="band1Horz">
      <w:tblPr/>
      <w:tcPr>
        <w:tcBorders>
          <w:insideH w:val="single" w:sz="6" w:space="0" w:color="FEC111"/>
          <w:insideV w:val="single" w:sz="6" w:space="0" w:color="FEC111"/>
        </w:tcBorders>
        <w:shd w:val="clear" w:color="auto" w:fill="FEDF88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E94539"/>
        <w:left w:val="single" w:sz="8" w:space="0" w:color="E94539"/>
        <w:bottom w:val="single" w:sz="8" w:space="0" w:color="E94539"/>
        <w:right w:val="single" w:sz="8" w:space="0" w:color="E94539"/>
        <w:insideH w:val="single" w:sz="8" w:space="0" w:color="E94539"/>
        <w:insideV w:val="single" w:sz="8" w:space="0" w:color="E94539"/>
      </w:tblBorders>
    </w:tblPr>
    <w:tcPr>
      <w:shd w:val="clear" w:color="auto" w:fill="F9D0CD"/>
    </w:tcPr>
    <w:tblStylePr w:type="firstRow">
      <w:rPr>
        <w:b/>
        <w:bCs/>
        <w:color w:val="000000"/>
      </w:rPr>
      <w:tblPr/>
      <w:tcPr>
        <w:shd w:val="clear" w:color="auto" w:fill="FCECEB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D7"/>
      </w:tcPr>
    </w:tblStylePr>
    <w:tblStylePr w:type="band1Vert">
      <w:tblPr/>
      <w:tcPr>
        <w:shd w:val="clear" w:color="auto" w:fill="F4A29C"/>
      </w:tcPr>
    </w:tblStylePr>
    <w:tblStylePr w:type="band1Horz">
      <w:tblPr/>
      <w:tcPr>
        <w:tcBorders>
          <w:insideH w:val="single" w:sz="6" w:space="0" w:color="E94539"/>
          <w:insideV w:val="single" w:sz="6" w:space="0" w:color="E94539"/>
        </w:tcBorders>
        <w:shd w:val="clear" w:color="auto" w:fill="F4A29C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  <w:insideH w:val="single" w:sz="8" w:space="0" w:color="B2B2B2"/>
        <w:insideV w:val="single" w:sz="8" w:space="0" w:color="B2B2B2"/>
      </w:tblBorders>
    </w:tblPr>
    <w:tcPr>
      <w:shd w:val="clear" w:color="auto" w:fill="EBEBEB"/>
    </w:tcPr>
    <w:tblStylePr w:type="firstRow">
      <w:rPr>
        <w:b/>
        <w:bCs/>
        <w:color w:val="000000"/>
      </w:rPr>
      <w:tblPr/>
      <w:tcPr>
        <w:shd w:val="clear" w:color="auto" w:fill="F7F7F7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/>
      </w:tcPr>
    </w:tblStylePr>
    <w:tblStylePr w:type="band1Vert">
      <w:tblPr/>
      <w:tcPr>
        <w:shd w:val="clear" w:color="auto" w:fill="D8D8D8"/>
      </w:tcPr>
    </w:tblStylePr>
    <w:tblStylePr w:type="band1Horz">
      <w:tblPr/>
      <w:tcPr>
        <w:tcBorders>
          <w:insideH w:val="single" w:sz="6" w:space="0" w:color="B2B2B2"/>
          <w:insideV w:val="single" w:sz="6" w:space="0" w:color="B2B2B2"/>
        </w:tcBorders>
        <w:shd w:val="clear" w:color="auto" w:fill="D8D8D8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2F2C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ACA3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ACA3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ACA3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ACA3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4E59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4E599"/>
      </w:tcPr>
    </w:tblStylePr>
  </w:style>
  <w:style w:type="table" w:styleId="MediumGrid3-Accent2">
    <w:name w:val="Medium Grid 3 Accent 2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8CF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6499E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6499E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6499E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6499E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19FD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19FD3"/>
      </w:tcPr>
    </w:tblStylePr>
  </w:style>
  <w:style w:type="table" w:styleId="MediumGrid3-Accent3">
    <w:name w:val="Medium Grid 3 Accent 3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FEBFA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1B0EE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1B0EE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1B0EE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1B0EE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0D7F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0D7F6"/>
      </w:tcPr>
    </w:tblStylePr>
  </w:style>
  <w:style w:type="table" w:styleId="MediumGrid3-Accent4">
    <w:name w:val="Medium Grid 3 Accent 4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EEFC3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EC11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EC11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EC11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EC11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EDF8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EDF88"/>
      </w:tcPr>
    </w:tblStylePr>
  </w:style>
  <w:style w:type="table" w:styleId="MediumGrid3-Accent5">
    <w:name w:val="Medium Grid 3 Accent 5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9D0CD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9453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9453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9453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9453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4A29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4A29C"/>
      </w:tcPr>
    </w:tblStylePr>
  </w:style>
  <w:style w:type="table" w:styleId="MediumGrid3-Accent6">
    <w:name w:val="Medium Grid 3 Accent 6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BEBE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2B2B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2B2B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B2B2B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B2B2B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8D8D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8D8D8"/>
      </w:tcPr>
    </w:tblStylePr>
  </w:style>
  <w:style w:type="table" w:styleId="MediumList1">
    <w:name w:val="Medium List 1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8ACA34"/>
        <w:bottom w:val="single" w:sz="8" w:space="0" w:color="8ACA34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8ACA34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8ACA34"/>
          <w:bottom w:val="single" w:sz="8" w:space="0" w:color="8ACA3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A34"/>
          <w:bottom w:val="single" w:sz="8" w:space="0" w:color="8ACA34"/>
        </w:tcBorders>
      </w:tcPr>
    </w:tblStylePr>
    <w:tblStylePr w:type="band1Vert">
      <w:tblPr/>
      <w:tcPr>
        <w:shd w:val="clear" w:color="auto" w:fill="E2F2CC"/>
      </w:tcPr>
    </w:tblStylePr>
    <w:tblStylePr w:type="band1Horz">
      <w:tblPr/>
      <w:tcPr>
        <w:shd w:val="clear" w:color="auto" w:fill="E2F2CC"/>
      </w:tcPr>
    </w:tblStylePr>
  </w:style>
  <w:style w:type="table" w:styleId="MediumList1-Accent2">
    <w:name w:val="Medium List 1 Accent 2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66499E"/>
        <w:bottom w:val="single" w:sz="8" w:space="0" w:color="66499E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66499E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66499E"/>
          <w:bottom w:val="single" w:sz="8" w:space="0" w:color="66499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499E"/>
          <w:bottom w:val="single" w:sz="8" w:space="0" w:color="66499E"/>
        </w:tcBorders>
      </w:tcPr>
    </w:tblStylePr>
    <w:tblStylePr w:type="band1Vert">
      <w:tblPr/>
      <w:tcPr>
        <w:shd w:val="clear" w:color="auto" w:fill="D8CFE9"/>
      </w:tcPr>
    </w:tblStylePr>
    <w:tblStylePr w:type="band1Horz">
      <w:tblPr/>
      <w:tcPr>
        <w:shd w:val="clear" w:color="auto" w:fill="D8CFE9"/>
      </w:tcPr>
    </w:tblStylePr>
  </w:style>
  <w:style w:type="table" w:styleId="MediumList1-Accent3">
    <w:name w:val="Medium List 1 Accent 3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41B0EE"/>
        <w:bottom w:val="single" w:sz="8" w:space="0" w:color="41B0EE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41B0EE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41B0EE"/>
          <w:bottom w:val="single" w:sz="8" w:space="0" w:color="41B0E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B0EE"/>
          <w:bottom w:val="single" w:sz="8" w:space="0" w:color="41B0EE"/>
        </w:tcBorders>
      </w:tcPr>
    </w:tblStylePr>
    <w:tblStylePr w:type="band1Vert">
      <w:tblPr/>
      <w:tcPr>
        <w:shd w:val="clear" w:color="auto" w:fill="CFEBFA"/>
      </w:tcPr>
    </w:tblStylePr>
    <w:tblStylePr w:type="band1Horz">
      <w:tblPr/>
      <w:tcPr>
        <w:shd w:val="clear" w:color="auto" w:fill="CFEBFA"/>
      </w:tcPr>
    </w:tblStylePr>
  </w:style>
  <w:style w:type="table" w:styleId="MediumList1-Accent4">
    <w:name w:val="Medium List 1 Accent 4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FEC111"/>
        <w:bottom w:val="single" w:sz="8" w:space="0" w:color="FEC111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FEC111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FEC111"/>
          <w:bottom w:val="single" w:sz="8" w:space="0" w:color="FEC11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111"/>
          <w:bottom w:val="single" w:sz="8" w:space="0" w:color="FEC111"/>
        </w:tcBorders>
      </w:tcPr>
    </w:tblStylePr>
    <w:tblStylePr w:type="band1Vert">
      <w:tblPr/>
      <w:tcPr>
        <w:shd w:val="clear" w:color="auto" w:fill="FEEFC3"/>
      </w:tcPr>
    </w:tblStylePr>
    <w:tblStylePr w:type="band1Horz">
      <w:tblPr/>
      <w:tcPr>
        <w:shd w:val="clear" w:color="auto" w:fill="FEEFC3"/>
      </w:tcPr>
    </w:tblStylePr>
  </w:style>
  <w:style w:type="table" w:styleId="MediumList1-Accent5">
    <w:name w:val="Medium List 1 Accent 5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E94539"/>
        <w:bottom w:val="single" w:sz="8" w:space="0" w:color="E94539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E94539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E94539"/>
          <w:bottom w:val="single" w:sz="8" w:space="0" w:color="E9453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4539"/>
          <w:bottom w:val="single" w:sz="8" w:space="0" w:color="E94539"/>
        </w:tcBorders>
      </w:tcPr>
    </w:tblStylePr>
    <w:tblStylePr w:type="band1Vert">
      <w:tblPr/>
      <w:tcPr>
        <w:shd w:val="clear" w:color="auto" w:fill="F9D0CD"/>
      </w:tcPr>
    </w:tblStylePr>
    <w:tblStylePr w:type="band1Horz">
      <w:tblPr/>
      <w:tcPr>
        <w:shd w:val="clear" w:color="auto" w:fill="F9D0CD"/>
      </w:tcPr>
    </w:tblStylePr>
  </w:style>
  <w:style w:type="table" w:styleId="MediumList1-Accent6">
    <w:name w:val="Medium List 1 Accent 6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B2B2B2"/>
        <w:bottom w:val="single" w:sz="8" w:space="0" w:color="B2B2B2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B2B2B2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B2B2B2"/>
          <w:bottom w:val="single" w:sz="8" w:space="0" w:color="B2B2B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/>
          <w:bottom w:val="single" w:sz="8" w:space="0" w:color="B2B2B2"/>
        </w:tcBorders>
      </w:tcPr>
    </w:tblStylePr>
    <w:tblStylePr w:type="band1Vert">
      <w:tblPr/>
      <w:tcPr>
        <w:shd w:val="clear" w:color="auto" w:fill="EBEBEB"/>
      </w:tcPr>
    </w:tblStylePr>
    <w:tblStylePr w:type="band1Horz">
      <w:tblPr/>
      <w:tcPr>
        <w:shd w:val="clear" w:color="auto" w:fill="EBEBEB"/>
      </w:tcPr>
    </w:tblStylePr>
  </w:style>
  <w:style w:type="table" w:styleId="MediumList2">
    <w:name w:val="Medium List 2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8ACA34"/>
        <w:left w:val="single" w:sz="8" w:space="0" w:color="8ACA34"/>
        <w:bottom w:val="single" w:sz="8" w:space="0" w:color="8ACA34"/>
        <w:right w:val="single" w:sz="8" w:space="0" w:color="8ACA3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A34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ACA3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A34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ACA34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2CC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2CC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66499E"/>
        <w:left w:val="single" w:sz="8" w:space="0" w:color="66499E"/>
        <w:bottom w:val="single" w:sz="8" w:space="0" w:color="66499E"/>
        <w:right w:val="single" w:sz="8" w:space="0" w:color="66499E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499E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66499E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499E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66499E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F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F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41B0EE"/>
        <w:left w:val="single" w:sz="8" w:space="0" w:color="41B0EE"/>
        <w:bottom w:val="single" w:sz="8" w:space="0" w:color="41B0EE"/>
        <w:right w:val="single" w:sz="8" w:space="0" w:color="41B0EE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B0EE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1B0EE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B0EE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1B0EE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BFA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BFA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FEC111"/>
        <w:left w:val="single" w:sz="8" w:space="0" w:color="FEC111"/>
        <w:bottom w:val="single" w:sz="8" w:space="0" w:color="FEC111"/>
        <w:right w:val="single" w:sz="8" w:space="0" w:color="FEC11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11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EC11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11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EC11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FC3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FC3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E94539"/>
        <w:left w:val="single" w:sz="8" w:space="0" w:color="E94539"/>
        <w:bottom w:val="single" w:sz="8" w:space="0" w:color="E94539"/>
        <w:right w:val="single" w:sz="8" w:space="0" w:color="E9453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453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9453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453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9453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0CD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0CD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B2B2B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B2B2B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A7D766"/>
        <w:left w:val="single" w:sz="8" w:space="0" w:color="A7D766"/>
        <w:bottom w:val="single" w:sz="8" w:space="0" w:color="A7D766"/>
        <w:right w:val="single" w:sz="8" w:space="0" w:color="A7D766"/>
        <w:insideH w:val="single" w:sz="8" w:space="0" w:color="A7D76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A7D766"/>
          <w:left w:val="single" w:sz="8" w:space="0" w:color="A7D766"/>
          <w:bottom w:val="single" w:sz="8" w:space="0" w:color="A7D766"/>
          <w:right w:val="single" w:sz="8" w:space="0" w:color="A7D766"/>
          <w:insideH w:val="nil"/>
          <w:insideV w:val="nil"/>
        </w:tcBorders>
        <w:shd w:val="clear" w:color="auto" w:fill="8ACA3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766"/>
          <w:left w:val="single" w:sz="8" w:space="0" w:color="A7D766"/>
          <w:bottom w:val="single" w:sz="8" w:space="0" w:color="A7D766"/>
          <w:right w:val="single" w:sz="8" w:space="0" w:color="A7D76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C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2C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8A70BD"/>
        <w:left w:val="single" w:sz="8" w:space="0" w:color="8A70BD"/>
        <w:bottom w:val="single" w:sz="8" w:space="0" w:color="8A70BD"/>
        <w:right w:val="single" w:sz="8" w:space="0" w:color="8A70BD"/>
        <w:insideH w:val="single" w:sz="8" w:space="0" w:color="8A70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A70BD"/>
          <w:left w:val="single" w:sz="8" w:space="0" w:color="8A70BD"/>
          <w:bottom w:val="single" w:sz="8" w:space="0" w:color="8A70BD"/>
          <w:right w:val="single" w:sz="8" w:space="0" w:color="8A70BD"/>
          <w:insideH w:val="nil"/>
          <w:insideV w:val="nil"/>
        </w:tcBorders>
        <w:shd w:val="clear" w:color="auto" w:fill="66499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70BD"/>
          <w:left w:val="single" w:sz="8" w:space="0" w:color="8A70BD"/>
          <w:bottom w:val="single" w:sz="8" w:space="0" w:color="8A70BD"/>
          <w:right w:val="single" w:sz="8" w:space="0" w:color="8A70B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FE9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F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70C3F2"/>
        <w:left w:val="single" w:sz="8" w:space="0" w:color="70C3F2"/>
        <w:bottom w:val="single" w:sz="8" w:space="0" w:color="70C3F2"/>
        <w:right w:val="single" w:sz="8" w:space="0" w:color="70C3F2"/>
        <w:insideH w:val="single" w:sz="8" w:space="0" w:color="70C3F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0C3F2"/>
          <w:left w:val="single" w:sz="8" w:space="0" w:color="70C3F2"/>
          <w:bottom w:val="single" w:sz="8" w:space="0" w:color="70C3F2"/>
          <w:right w:val="single" w:sz="8" w:space="0" w:color="70C3F2"/>
          <w:insideH w:val="nil"/>
          <w:insideV w:val="nil"/>
        </w:tcBorders>
        <w:shd w:val="clear" w:color="auto" w:fill="41B0E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3F2"/>
          <w:left w:val="single" w:sz="8" w:space="0" w:color="70C3F2"/>
          <w:bottom w:val="single" w:sz="8" w:space="0" w:color="70C3F2"/>
          <w:right w:val="single" w:sz="8" w:space="0" w:color="70C3F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A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BFA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FED04C"/>
        <w:left w:val="single" w:sz="8" w:space="0" w:color="FED04C"/>
        <w:bottom w:val="single" w:sz="8" w:space="0" w:color="FED04C"/>
        <w:right w:val="single" w:sz="8" w:space="0" w:color="FED04C"/>
        <w:insideH w:val="single" w:sz="8" w:space="0" w:color="FED04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ED04C"/>
          <w:left w:val="single" w:sz="8" w:space="0" w:color="FED04C"/>
          <w:bottom w:val="single" w:sz="8" w:space="0" w:color="FED04C"/>
          <w:right w:val="single" w:sz="8" w:space="0" w:color="FED04C"/>
          <w:insideH w:val="nil"/>
          <w:insideV w:val="nil"/>
        </w:tcBorders>
        <w:shd w:val="clear" w:color="auto" w:fill="FEC11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04C"/>
          <w:left w:val="single" w:sz="8" w:space="0" w:color="FED04C"/>
          <w:bottom w:val="single" w:sz="8" w:space="0" w:color="FED04C"/>
          <w:right w:val="single" w:sz="8" w:space="0" w:color="FED04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C3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FC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EE736A"/>
        <w:left w:val="single" w:sz="8" w:space="0" w:color="EE736A"/>
        <w:bottom w:val="single" w:sz="8" w:space="0" w:color="EE736A"/>
        <w:right w:val="single" w:sz="8" w:space="0" w:color="EE736A"/>
        <w:insideH w:val="single" w:sz="8" w:space="0" w:color="EE736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E736A"/>
          <w:left w:val="single" w:sz="8" w:space="0" w:color="EE736A"/>
          <w:bottom w:val="single" w:sz="8" w:space="0" w:color="EE736A"/>
          <w:right w:val="single" w:sz="8" w:space="0" w:color="EE736A"/>
          <w:insideH w:val="nil"/>
          <w:insideV w:val="nil"/>
        </w:tcBorders>
        <w:shd w:val="clear" w:color="auto" w:fill="E9453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736A"/>
          <w:left w:val="single" w:sz="8" w:space="0" w:color="EE736A"/>
          <w:bottom w:val="single" w:sz="8" w:space="0" w:color="EE736A"/>
          <w:right w:val="single" w:sz="8" w:space="0" w:color="EE736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0CD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0CD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C5C5C5"/>
        <w:left w:val="single" w:sz="8" w:space="0" w:color="C5C5C5"/>
        <w:bottom w:val="single" w:sz="8" w:space="0" w:color="C5C5C5"/>
        <w:right w:val="single" w:sz="8" w:space="0" w:color="C5C5C5"/>
        <w:insideH w:val="single" w:sz="8" w:space="0" w:color="C5C5C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5C5C5"/>
          <w:left w:val="single" w:sz="8" w:space="0" w:color="C5C5C5"/>
          <w:bottom w:val="single" w:sz="8" w:space="0" w:color="C5C5C5"/>
          <w:right w:val="single" w:sz="8" w:space="0" w:color="C5C5C5"/>
          <w:insideH w:val="nil"/>
          <w:insideV w:val="nil"/>
        </w:tcBorders>
        <w:shd w:val="clear" w:color="auto" w:fill="B2B2B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/>
          <w:left w:val="single" w:sz="8" w:space="0" w:color="C5C5C5"/>
          <w:bottom w:val="single" w:sz="8" w:space="0" w:color="C5C5C5"/>
          <w:right w:val="single" w:sz="8" w:space="0" w:color="C5C5C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A3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A3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A3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499E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499E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499E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B0EE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B0EE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B0EE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11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111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11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453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453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453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uiPriority w:val="99"/>
    <w:semiHidden/>
    <w:rsid w:val="008A120B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120B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8A120B"/>
    <w:rPr>
      <w:rFonts w:ascii="SEB Basic" w:eastAsia="Times New Roman" w:hAnsi="SEB Basic" w:cs="Times New Roman"/>
      <w:i/>
      <w:iCs/>
      <w:color w:val="000000"/>
      <w:szCs w:val="24"/>
      <w:lang w:val="en-GB"/>
    </w:rPr>
  </w:style>
  <w:style w:type="character" w:styleId="SubtleEmphasis">
    <w:name w:val="Subtle Emphasis"/>
    <w:uiPriority w:val="19"/>
    <w:semiHidden/>
    <w:qFormat/>
    <w:rsid w:val="008A120B"/>
    <w:rPr>
      <w:i/>
      <w:iCs/>
      <w:color w:val="808080"/>
    </w:rPr>
  </w:style>
  <w:style w:type="character" w:styleId="SubtleReference">
    <w:name w:val="Subtle Reference"/>
    <w:uiPriority w:val="31"/>
    <w:semiHidden/>
    <w:qFormat/>
    <w:rsid w:val="008A120B"/>
    <w:rPr>
      <w:smallCaps/>
      <w:color w:val="66499E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120B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8A120B"/>
    <w:pPr>
      <w:spacing w:before="120"/>
    </w:pPr>
    <w:rPr>
      <w:b/>
      <w:bCs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A120B"/>
    <w:pPr>
      <w:keepNext/>
      <w:keepLines/>
      <w:spacing w:before="480" w:after="0" w:line="280" w:lineRule="atLeast"/>
      <w:contextualSpacing w:val="0"/>
      <w:outlineLvl w:val="9"/>
    </w:pPr>
    <w:rPr>
      <w:rFonts w:cs="Times New Roman"/>
      <w:color w:val="679727"/>
      <w:sz w:val="28"/>
      <w:szCs w:val="28"/>
    </w:rPr>
  </w:style>
  <w:style w:type="paragraph" w:customStyle="1" w:styleId="suurpealkiri">
    <w:name w:val="suurpealkiri"/>
    <w:basedOn w:val="Normal"/>
    <w:qFormat/>
    <w:rsid w:val="00AA1FBE"/>
    <w:pPr>
      <w:widowControl w:val="0"/>
      <w:suppressAutoHyphens/>
      <w:spacing w:line="240" w:lineRule="auto"/>
    </w:pPr>
    <w:rPr>
      <w:b/>
      <w:kern w:val="1"/>
      <w:sz w:val="50"/>
      <w:szCs w:val="50"/>
      <w:lang w:val="en-US" w:eastAsia="ar-SA"/>
    </w:rPr>
  </w:style>
  <w:style w:type="character" w:customStyle="1" w:styleId="apple-converted-space">
    <w:name w:val="apple-converted-space"/>
    <w:basedOn w:val="DefaultParagraphFont"/>
    <w:rsid w:val="009D7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10232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1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71143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1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710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SEB 2017">
  <a:themeElements>
    <a:clrScheme name="SEB Colors 2017">
      <a:dk1>
        <a:sysClr val="windowText" lastClr="000000"/>
      </a:dk1>
      <a:lt1>
        <a:sysClr val="window" lastClr="FFFFFF"/>
      </a:lt1>
      <a:dk2>
        <a:srgbClr val="B2B2B2"/>
      </a:dk2>
      <a:lt2>
        <a:srgbClr val="F0F0F0"/>
      </a:lt2>
      <a:accent1>
        <a:srgbClr val="8ACA34"/>
      </a:accent1>
      <a:accent2>
        <a:srgbClr val="66499E"/>
      </a:accent2>
      <a:accent3>
        <a:srgbClr val="24B9FC"/>
      </a:accent3>
      <a:accent4>
        <a:srgbClr val="FEC111"/>
      </a:accent4>
      <a:accent5>
        <a:srgbClr val="E94539"/>
      </a:accent5>
      <a:accent6>
        <a:srgbClr val="B2B2B2"/>
      </a:accent6>
      <a:hlink>
        <a:srgbClr val="FFE081"/>
      </a:hlink>
      <a:folHlink>
        <a:srgbClr val="EB8182"/>
      </a:folHlink>
    </a:clrScheme>
    <a:fontScheme name="SEB SansSerif">
      <a:majorFont>
        <a:latin typeface="SEB SansSerif"/>
        <a:ea typeface=""/>
        <a:cs typeface=""/>
      </a:majorFont>
      <a:minorFont>
        <a:latin typeface="SEB Sans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0F0F0"/>
        </a:solidFill>
        <a:ln w="19050">
          <a:noFill/>
        </a:ln>
      </a:spPr>
      <a:bodyPr rot="0" spcFirstLastPara="0" vertOverflow="overflow" horzOverflow="overflow" vert="horz" wrap="square" lIns="72000" tIns="36000" rIns="72000" bIns="36000" numCol="1" spcCol="0" rtlCol="0" fromWordArt="0" anchor="t" anchorCtr="0" forceAA="0" compatLnSpc="1">
        <a:prstTxWarp prst="textNoShape">
          <a:avLst/>
        </a:prstTxWarp>
        <a:noAutofit/>
      </a:bodyPr>
      <a:lstStyle>
        <a:defPPr>
          <a:defRPr sz="14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none" lIns="72000" tIns="36000" rIns="72000" bIns="36000" rtlCol="0">
        <a:spAutoFit/>
      </a:bodyPr>
      <a:lstStyle>
        <a:defPPr>
          <a:defRPr sz="1400" dirty="0" smtClean="0"/>
        </a:defPPr>
      </a:lstStyle>
    </a:txDef>
  </a:objectDefaults>
  <a:extraClrSchemeLst/>
  <a:custClrLst>
    <a:custClr name="SEB Green">
      <a:srgbClr val="A3D830"/>
    </a:custClr>
    <a:custClr name="SEB Color 2">
      <a:srgbClr val="B5E05B"/>
    </a:custClr>
    <a:custClr name="SEB Color 3">
      <a:srgbClr val="C7E987"/>
    </a:custClr>
    <a:custClr name="SEB Color 4">
      <a:srgbClr val="D8F1B2"/>
    </a:custClr>
    <a:custClr name="SEB Color 5">
      <a:srgbClr val="005F71"/>
    </a:custClr>
    <a:custClr name="SEB Color 6">
      <a:srgbClr val="5494A0"/>
    </a:custClr>
    <a:custClr name="SEB Color 7">
      <a:srgbClr val="A8C8CF"/>
    </a:custClr>
    <a:custClr name="SEB Color 8">
      <a:srgbClr val="E2ECEE"/>
    </a:custClr>
    <a:custClr name="SEB Color 9">
      <a:srgbClr val="0092AA"/>
    </a:custClr>
    <a:custClr name="SEB Color 10">
      <a:srgbClr val="54B6C0"/>
    </a:custClr>
    <a:custClr name="SEB Color 11">
      <a:srgbClr val="CFEFF5"/>
    </a:custClr>
    <a:custClr name="SEB Color 12">
      <a:srgbClr val="E3F5F9"/>
    </a:custClr>
    <a:custClr name="SEB Color 13">
      <a:srgbClr val="8A1B60"/>
    </a:custClr>
    <a:custClr name="SEB Color 14">
      <a:srgbClr val="B16694"/>
    </a:custClr>
    <a:custClr name="SEB Color 15">
      <a:srgbClr val="D7B1C9"/>
    </a:custClr>
    <a:custClr name="SEB Color 16">
      <a:srgbClr val="F2E6EC"/>
    </a:custClr>
    <a:custClr name="SEB Color 17">
      <a:srgbClr val="725274"/>
    </a:custClr>
    <a:custClr name="SEB Color 18">
      <a:srgbClr val="A07EA3"/>
    </a:custClr>
    <a:custClr name="SEB Color 19">
      <a:srgbClr val="BFA8C1"/>
    </a:custClr>
    <a:custClr name="SEB Color 20">
      <a:srgbClr val="E9D3E0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7BD2F-40BF-4EC7-B613-2A6F61E2B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753</Words>
  <Characters>4368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SEB</Company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Eleri Rattasepp</dc:creator>
  <cp:keywords/>
  <dc:description/>
  <cp:lastModifiedBy>Kaja Kaldoja</cp:lastModifiedBy>
  <cp:revision>2</cp:revision>
  <cp:lastPrinted>2020-01-24T10:44:00Z</cp:lastPrinted>
  <dcterms:created xsi:type="dcterms:W3CDTF">2021-02-02T09:44:00Z</dcterms:created>
  <dcterms:modified xsi:type="dcterms:W3CDTF">2021-02-02T09:44:00Z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e1eb41-29cc-45e4-907d-423aeb3f3db2_Enabled">
    <vt:lpwstr>True</vt:lpwstr>
  </property>
  <property fmtid="{D5CDD505-2E9C-101B-9397-08002B2CF9AE}" pid="3" name="MSIP_Label_fbe1eb41-29cc-45e4-907d-423aeb3f3db2_SiteId">
    <vt:lpwstr>e06b362b-4101-487e-ac7c-ade9d4cc404e</vt:lpwstr>
  </property>
  <property fmtid="{D5CDD505-2E9C-101B-9397-08002B2CF9AE}" pid="4" name="MSIP_Label_fbe1eb41-29cc-45e4-907d-423aeb3f3db2_Owner">
    <vt:lpwstr>eleri.rattasepp@seb.ee</vt:lpwstr>
  </property>
  <property fmtid="{D5CDD505-2E9C-101B-9397-08002B2CF9AE}" pid="5" name="MSIP_Label_fbe1eb41-29cc-45e4-907d-423aeb3f3db2_SetDate">
    <vt:lpwstr>2020-01-21T13:27:40.9412916Z</vt:lpwstr>
  </property>
  <property fmtid="{D5CDD505-2E9C-101B-9397-08002B2CF9AE}" pid="6" name="MSIP_Label_fbe1eb41-29cc-45e4-907d-423aeb3f3db2_Name">
    <vt:lpwstr>Public - C1</vt:lpwstr>
  </property>
  <property fmtid="{D5CDD505-2E9C-101B-9397-08002B2CF9AE}" pid="7" name="MSIP_Label_fbe1eb41-29cc-45e4-907d-423aeb3f3db2_Application">
    <vt:lpwstr>Microsoft Azure Information Protection</vt:lpwstr>
  </property>
  <property fmtid="{D5CDD505-2E9C-101B-9397-08002B2CF9AE}" pid="8" name="MSIP_Label_fbe1eb41-29cc-45e4-907d-423aeb3f3db2_Extended_MSFT_Method">
    <vt:lpwstr>Manual</vt:lpwstr>
  </property>
  <property fmtid="{D5CDD505-2E9C-101B-9397-08002B2CF9AE}" pid="9" name="Sensitivity">
    <vt:lpwstr>Public - C1</vt:lpwstr>
  </property>
</Properties>
</file>