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ED36C" w14:textId="77777777" w:rsidR="00BB1E08" w:rsidRDefault="00BB1E08" w:rsidP="00CB3483">
      <w:pPr>
        <w:outlineLvl w:val="0"/>
        <w:rPr>
          <w:b/>
          <w:lang w:val="et-EE"/>
        </w:rPr>
      </w:pPr>
    </w:p>
    <w:p w14:paraId="5321B1CC" w14:textId="77777777" w:rsidR="00BB1E08" w:rsidRDefault="00BB1E08" w:rsidP="00CB3483">
      <w:pPr>
        <w:outlineLvl w:val="0"/>
        <w:rPr>
          <w:b/>
          <w:lang w:val="et-EE"/>
        </w:rPr>
      </w:pPr>
    </w:p>
    <w:p w14:paraId="4EAEB799" w14:textId="77777777" w:rsidR="00BB1E08" w:rsidRDefault="00BB1E08" w:rsidP="00CB3483">
      <w:pPr>
        <w:outlineLvl w:val="0"/>
        <w:rPr>
          <w:b/>
          <w:lang w:val="et-EE"/>
        </w:rPr>
      </w:pPr>
    </w:p>
    <w:p w14:paraId="1FC65648" w14:textId="77777777" w:rsidR="00BB1E08" w:rsidRDefault="00BB1E08" w:rsidP="00CB3483">
      <w:pPr>
        <w:outlineLvl w:val="0"/>
        <w:rPr>
          <w:b/>
          <w:lang w:val="et-EE"/>
        </w:rPr>
      </w:pPr>
    </w:p>
    <w:p w14:paraId="16E8B8A3" w14:textId="77777777" w:rsidR="00BB1E08" w:rsidRDefault="00BB1E08" w:rsidP="00CB3483">
      <w:pPr>
        <w:outlineLvl w:val="0"/>
        <w:rPr>
          <w:b/>
          <w:lang w:val="et-EE"/>
        </w:rPr>
      </w:pPr>
    </w:p>
    <w:p w14:paraId="79000CB1" w14:textId="77777777" w:rsidR="00BB1E08" w:rsidRDefault="00BB1E08" w:rsidP="00CB3483">
      <w:pPr>
        <w:outlineLvl w:val="0"/>
        <w:rPr>
          <w:b/>
          <w:lang w:val="et-EE"/>
        </w:rPr>
      </w:pPr>
    </w:p>
    <w:p w14:paraId="11F3ED72" w14:textId="77777777" w:rsidR="00BB1E08" w:rsidRDefault="00BB1E08" w:rsidP="00CB3483">
      <w:pPr>
        <w:outlineLvl w:val="0"/>
        <w:rPr>
          <w:b/>
          <w:lang w:val="et-EE"/>
        </w:rPr>
      </w:pPr>
    </w:p>
    <w:p w14:paraId="5C394517" w14:textId="21B308E0" w:rsidR="00BB1E08" w:rsidRPr="002B2CF0" w:rsidRDefault="00BB1E08" w:rsidP="00BB1E08">
      <w:pPr>
        <w:pStyle w:val="Heading1"/>
      </w:pPr>
      <w:r>
        <w:t xml:space="preserve">SEB </w:t>
      </w:r>
      <w:r w:rsidRPr="002B2CF0">
        <w:t>Heategevusfondi õppestipendiumi ankeet</w:t>
      </w:r>
    </w:p>
    <w:p w14:paraId="6C68341E" w14:textId="77777777" w:rsidR="00BB1E08" w:rsidRPr="00745E96" w:rsidRDefault="00BB1E08" w:rsidP="00BB1E08">
      <w:pPr>
        <w:rPr>
          <w:lang w:val="et-EE"/>
        </w:rPr>
      </w:pPr>
      <w:r w:rsidRPr="00745E96">
        <w:rPr>
          <w:lang w:val="et-EE"/>
        </w:rPr>
        <w:t>MTÜ SEB Heategevusfond töötleb õppestipendiumi taotlemiseks esitatud dokumentides sisalduvaid isikuandmeid vastavalt SEB Eesti kliendiandmete töötlemise korrale, mille leiate siit:</w:t>
      </w:r>
      <w:r>
        <w:rPr>
          <w:lang w:val="et-EE"/>
        </w:rPr>
        <w:t xml:space="preserve"> </w:t>
      </w:r>
      <w:hyperlink r:id="rId8" w:history="1">
        <w:r w:rsidRPr="00630F48">
          <w:rPr>
            <w:rStyle w:val="Hyperlink"/>
            <w:lang w:val="et-EE"/>
          </w:rPr>
          <w:t>https://www.seb.ee/files/tingimused/kliendiandmete_tootlemise_kord_13012018_est.pdf</w:t>
        </w:r>
      </w:hyperlink>
      <w:r>
        <w:rPr>
          <w:lang w:val="et-EE"/>
        </w:rPr>
        <w:t>. Taotluse allkirjastamisel nõustute delikaatsete isikuandmete töötlemisega.</w:t>
      </w:r>
    </w:p>
    <w:p w14:paraId="2B4FF7A1" w14:textId="475B199D" w:rsidR="004E1F09" w:rsidRPr="00F57F3B" w:rsidRDefault="00BB1E08" w:rsidP="00BB1E08">
      <w:pPr>
        <w:rPr>
          <w:lang w:val="et-EE"/>
        </w:rPr>
      </w:pPr>
      <w:r>
        <w:rPr>
          <w:lang w:val="et-EE"/>
        </w:rPr>
        <w:t>Palun täita kõik lahtrid!</w:t>
      </w:r>
      <w:r w:rsidR="004E1F09">
        <w:rPr>
          <w:lang w:val="et-EE"/>
        </w:rPr>
        <w:br/>
      </w:r>
    </w:p>
    <w:p w14:paraId="3CA2833B" w14:textId="6F72729A" w:rsidR="006E5FE2" w:rsidRPr="003A64DC" w:rsidRDefault="00BB1E08" w:rsidP="00BB1E08">
      <w:pPr>
        <w:rPr>
          <w:b/>
          <w:lang w:val="et-EE"/>
        </w:rPr>
      </w:pPr>
      <w:r>
        <w:rPr>
          <w:noProof/>
          <w:lang w:val="et-EE" w:eastAsia="et-EE"/>
        </w:rPr>
        <w:drawing>
          <wp:anchor distT="0" distB="0" distL="114300" distR="114300" simplePos="0" relativeHeight="251659264" behindDoc="1" locked="0" layoutInCell="1" allowOverlap="1" wp14:anchorId="14A35F81" wp14:editId="18BEB7D3">
            <wp:simplePos x="0" y="0"/>
            <wp:positionH relativeFrom="column">
              <wp:posOffset>-883920</wp:posOffset>
            </wp:positionH>
            <wp:positionV relativeFrom="page">
              <wp:posOffset>17145</wp:posOffset>
            </wp:positionV>
            <wp:extent cx="7546340" cy="2298700"/>
            <wp:effectExtent l="0" t="0" r="0" b="1270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8465"/>
                    <a:stretch/>
                  </pic:blipFill>
                  <pic:spPr bwMode="auto">
                    <a:xfrm>
                      <a:off x="0" y="0"/>
                      <a:ext cx="7546340" cy="229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49F7" w:rsidRPr="003A64DC">
        <w:rPr>
          <w:b/>
          <w:lang w:val="et-EE"/>
        </w:rPr>
        <w:t>Sinu kontaktandmed:</w:t>
      </w:r>
    </w:p>
    <w:p w14:paraId="7E3AEF57" w14:textId="746B987B" w:rsidR="00C449F7" w:rsidRPr="003A64DC" w:rsidRDefault="00E76777" w:rsidP="00C33765">
      <w:pPr>
        <w:rPr>
          <w:lang w:val="et-EE"/>
        </w:rPr>
      </w:pPr>
      <w:r>
        <w:rPr>
          <w:lang w:val="et-EE"/>
        </w:rPr>
        <w:t>e</w:t>
      </w:r>
      <w:r w:rsidR="00C449F7" w:rsidRPr="003A64DC">
        <w:rPr>
          <w:lang w:val="et-EE"/>
        </w:rPr>
        <w:t>esnimi</w:t>
      </w:r>
      <w:r w:rsidR="00BB1E08">
        <w:rPr>
          <w:lang w:val="et-EE"/>
        </w:rPr>
        <w:t xml:space="preserve"> </w:t>
      </w:r>
      <w:r w:rsidR="00BB1E08" w:rsidRPr="00BB1E08">
        <w:rPr>
          <w:b/>
          <w:lang w:val="et-EE"/>
        </w:rPr>
        <w:fldChar w:fldCharType="begin">
          <w:ffData>
            <w:name w:val="Text1"/>
            <w:enabled/>
            <w:calcOnExit w:val="0"/>
            <w:textInput/>
          </w:ffData>
        </w:fldChar>
      </w:r>
      <w:bookmarkStart w:id="0" w:name="Text1"/>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3656B7">
        <w:rPr>
          <w:b/>
          <w:lang w:val="et-EE"/>
        </w:rPr>
        <w:t> </w:t>
      </w:r>
      <w:r w:rsidR="003656B7">
        <w:rPr>
          <w:b/>
          <w:lang w:val="et-EE"/>
        </w:rPr>
        <w:t> </w:t>
      </w:r>
      <w:r w:rsidR="003656B7">
        <w:rPr>
          <w:b/>
          <w:lang w:val="et-EE"/>
        </w:rPr>
        <w:t> </w:t>
      </w:r>
      <w:r w:rsidR="003656B7">
        <w:rPr>
          <w:b/>
          <w:lang w:val="et-EE"/>
        </w:rPr>
        <w:t> </w:t>
      </w:r>
      <w:r w:rsidR="003656B7">
        <w:rPr>
          <w:b/>
          <w:lang w:val="et-EE"/>
        </w:rPr>
        <w:t> </w:t>
      </w:r>
      <w:r w:rsidR="00BB1E08" w:rsidRPr="00BB1E08">
        <w:rPr>
          <w:b/>
          <w:lang w:val="et-EE"/>
        </w:rPr>
        <w:fldChar w:fldCharType="end"/>
      </w:r>
      <w:bookmarkEnd w:id="0"/>
    </w:p>
    <w:p w14:paraId="35FCCB47" w14:textId="63B316A9" w:rsidR="00C449F7" w:rsidRPr="003A64DC" w:rsidRDefault="00E76777" w:rsidP="00C33765">
      <w:pPr>
        <w:rPr>
          <w:lang w:val="et-EE"/>
        </w:rPr>
      </w:pPr>
      <w:r>
        <w:rPr>
          <w:lang w:val="et-EE"/>
        </w:rPr>
        <w:t>p</w:t>
      </w:r>
      <w:r w:rsidR="00C449F7" w:rsidRPr="003A64DC">
        <w:rPr>
          <w:lang w:val="et-EE"/>
        </w:rPr>
        <w:t>erekonnanimi</w:t>
      </w:r>
      <w:r w:rsidR="00BB1E08">
        <w:rPr>
          <w:lang w:val="et-EE"/>
        </w:rPr>
        <w:t xml:space="preserve"> </w:t>
      </w:r>
      <w:r w:rsidR="00BB1E08" w:rsidRPr="00BB1E08">
        <w:rPr>
          <w:b/>
          <w:lang w:val="et-EE"/>
        </w:rPr>
        <w:fldChar w:fldCharType="begin">
          <w:ffData>
            <w:name w:val="Text2"/>
            <w:enabled/>
            <w:calcOnExit w:val="0"/>
            <w:textInput/>
          </w:ffData>
        </w:fldChar>
      </w:r>
      <w:bookmarkStart w:id="1" w:name="Text2"/>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sidRPr="00BB1E08">
        <w:rPr>
          <w:b/>
          <w:noProof/>
          <w:lang w:val="et-EE"/>
        </w:rPr>
        <w:t> </w:t>
      </w:r>
      <w:r w:rsidR="00BB1E08" w:rsidRPr="00BB1E08">
        <w:rPr>
          <w:b/>
          <w:noProof/>
          <w:lang w:val="et-EE"/>
        </w:rPr>
        <w:t> </w:t>
      </w:r>
      <w:r w:rsidR="00BB1E08" w:rsidRPr="00BB1E08">
        <w:rPr>
          <w:b/>
          <w:noProof/>
          <w:lang w:val="et-EE"/>
        </w:rPr>
        <w:t> </w:t>
      </w:r>
      <w:r w:rsidR="00BB1E08" w:rsidRPr="00BB1E08">
        <w:rPr>
          <w:b/>
          <w:noProof/>
          <w:lang w:val="et-EE"/>
        </w:rPr>
        <w:t> </w:t>
      </w:r>
      <w:r w:rsidR="00BB1E08" w:rsidRPr="00BB1E08">
        <w:rPr>
          <w:b/>
          <w:noProof/>
          <w:lang w:val="et-EE"/>
        </w:rPr>
        <w:t> </w:t>
      </w:r>
      <w:r w:rsidR="00BB1E08" w:rsidRPr="00BB1E08">
        <w:rPr>
          <w:b/>
          <w:lang w:val="et-EE"/>
        </w:rPr>
        <w:fldChar w:fldCharType="end"/>
      </w:r>
      <w:bookmarkEnd w:id="1"/>
    </w:p>
    <w:p w14:paraId="3E0F2135" w14:textId="662D10B0" w:rsidR="00C449F7" w:rsidRPr="003A64DC" w:rsidRDefault="00C449F7" w:rsidP="00C33765">
      <w:pPr>
        <w:rPr>
          <w:lang w:val="et-EE"/>
        </w:rPr>
      </w:pPr>
      <w:r w:rsidRPr="003A64DC">
        <w:rPr>
          <w:lang w:val="et-EE"/>
        </w:rPr>
        <w:t>e-posti aadress</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4A857276" w14:textId="0F1F3AB8" w:rsidR="00027271" w:rsidRPr="00027271" w:rsidRDefault="00027271" w:rsidP="00027271">
      <w:pPr>
        <w:rPr>
          <w:rFonts w:ascii="Times New Roman" w:hAnsi="Times New Roman"/>
          <w:sz w:val="24"/>
          <w:lang w:val="en-EE" w:eastAsia="en-GB"/>
        </w:rPr>
      </w:pPr>
      <w:r w:rsidRPr="00027271">
        <w:t>kontakttelefon</w:t>
      </w:r>
      <w:r>
        <w:rPr>
          <w:rFonts w:ascii="Calibri" w:hAnsi="Calibri" w:cs="Calibri"/>
          <w:color w:val="000000"/>
          <w:szCs w:val="22"/>
          <w:lang w:val="et-EE" w:eastAsia="en-GB"/>
        </w:rPr>
        <w:t xml:space="preserve"> </w:t>
      </w:r>
      <w:r w:rsidRPr="00BB1E08">
        <w:rPr>
          <w:lang w:val="et-EE"/>
        </w:rPr>
        <w:fldChar w:fldCharType="begin">
          <w:ffData>
            <w:name w:val="Text1"/>
            <w:enabled/>
            <w:calcOnExit w:val="0"/>
            <w:textInput/>
          </w:ffData>
        </w:fldChar>
      </w:r>
      <w:r w:rsidRPr="00BB1E08">
        <w:rPr>
          <w:lang w:val="et-EE"/>
        </w:rPr>
        <w:instrText xml:space="preserve"> FORMTEXT </w:instrText>
      </w:r>
      <w:r w:rsidRPr="00BB1E08">
        <w:rPr>
          <w:lang w:val="et-EE"/>
        </w:rPr>
      </w:r>
      <w:r w:rsidRPr="00BB1E08">
        <w:rPr>
          <w:lang w:val="et-EE"/>
        </w:rPr>
        <w:fldChar w:fldCharType="separate"/>
      </w:r>
      <w:r>
        <w:rPr>
          <w:noProof/>
          <w:lang w:val="et-EE"/>
        </w:rPr>
        <w:t> </w:t>
      </w:r>
      <w:r>
        <w:rPr>
          <w:noProof/>
          <w:lang w:val="et-EE"/>
        </w:rPr>
        <w:t> </w:t>
      </w:r>
      <w:r>
        <w:rPr>
          <w:noProof/>
          <w:lang w:val="et-EE"/>
        </w:rPr>
        <w:t> </w:t>
      </w:r>
      <w:r>
        <w:rPr>
          <w:noProof/>
          <w:lang w:val="et-EE"/>
        </w:rPr>
        <w:t> </w:t>
      </w:r>
      <w:r>
        <w:rPr>
          <w:noProof/>
          <w:lang w:val="et-EE"/>
        </w:rPr>
        <w:t> </w:t>
      </w:r>
      <w:r w:rsidRPr="00BB1E08">
        <w:rPr>
          <w:lang w:val="et-EE"/>
        </w:rPr>
        <w:fldChar w:fldCharType="end"/>
      </w:r>
    </w:p>
    <w:p w14:paraId="6579D3DB" w14:textId="3A28BC6C" w:rsidR="00C449F7" w:rsidRPr="003A64DC" w:rsidRDefault="00C449F7" w:rsidP="00C33765">
      <w:pPr>
        <w:rPr>
          <w:lang w:val="et-EE"/>
        </w:rPr>
      </w:pPr>
      <w:r w:rsidRPr="003A64DC">
        <w:rPr>
          <w:lang w:val="et-EE"/>
        </w:rPr>
        <w:t>sünniaeg (päev, kuu, aasta)</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0DC15E17" w14:textId="423E4828" w:rsidR="00C449F7" w:rsidRPr="003A64DC" w:rsidRDefault="00C449F7" w:rsidP="00C449F7">
      <w:pPr>
        <w:rPr>
          <w:lang w:val="et-EE"/>
        </w:rPr>
      </w:pPr>
      <w:r w:rsidRPr="003A64DC">
        <w:rPr>
          <w:lang w:val="et-EE"/>
        </w:rPr>
        <w:t>vanus</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4E43508D" w14:textId="71828028" w:rsidR="00C449F7" w:rsidRPr="003A64DC" w:rsidRDefault="00C449F7" w:rsidP="00C33765">
      <w:pPr>
        <w:rPr>
          <w:lang w:val="et-EE"/>
        </w:rPr>
      </w:pPr>
      <w:r w:rsidRPr="003A64DC">
        <w:rPr>
          <w:lang w:val="et-EE"/>
        </w:rPr>
        <w:t>aadress</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3E3482FB" w14:textId="6DB4E108" w:rsidR="00553F56" w:rsidRPr="00553F56" w:rsidRDefault="00553F56" w:rsidP="00553F56">
      <w:pPr>
        <w:rPr>
          <w:color w:val="000000"/>
        </w:rPr>
      </w:pPr>
      <w:r w:rsidRPr="00553F56">
        <w:t>mitmes kord esitad taotluse SEB Heategevusfondi õppestipendiumi programmi</w:t>
      </w:r>
      <w:r>
        <w:t xml:space="preserve"> </w:t>
      </w:r>
      <w:r w:rsidRPr="00BB1E08">
        <w:rPr>
          <w:b/>
          <w:lang w:val="et-EE"/>
        </w:rPr>
        <w:fldChar w:fldCharType="begin">
          <w:ffData>
            <w:name w:val="Text1"/>
            <w:enabled/>
            <w:calcOnExit w:val="0"/>
            <w:textInput/>
          </w:ffData>
        </w:fldChar>
      </w:r>
      <w:r w:rsidRPr="00BB1E08">
        <w:rPr>
          <w:b/>
          <w:lang w:val="et-EE"/>
        </w:rPr>
        <w:instrText xml:space="preserve"> FORMTEXT </w:instrText>
      </w:r>
      <w:r w:rsidRPr="00BB1E08">
        <w:rPr>
          <w:b/>
          <w:lang w:val="et-EE"/>
        </w:rPr>
      </w:r>
      <w:r w:rsidRPr="00BB1E08">
        <w:rPr>
          <w:b/>
          <w:lang w:val="et-EE"/>
        </w:rPr>
        <w:fldChar w:fldCharType="separate"/>
      </w:r>
      <w:r>
        <w:rPr>
          <w:b/>
          <w:noProof/>
          <w:lang w:val="et-EE"/>
        </w:rPr>
        <w:t> </w:t>
      </w:r>
      <w:r>
        <w:rPr>
          <w:b/>
          <w:noProof/>
          <w:lang w:val="et-EE"/>
        </w:rPr>
        <w:t> </w:t>
      </w:r>
      <w:r>
        <w:rPr>
          <w:b/>
          <w:noProof/>
          <w:lang w:val="et-EE"/>
        </w:rPr>
        <w:t> </w:t>
      </w:r>
      <w:r>
        <w:rPr>
          <w:b/>
          <w:noProof/>
          <w:lang w:val="et-EE"/>
        </w:rPr>
        <w:t> </w:t>
      </w:r>
      <w:r>
        <w:rPr>
          <w:b/>
          <w:noProof/>
          <w:lang w:val="et-EE"/>
        </w:rPr>
        <w:t> </w:t>
      </w:r>
      <w:r w:rsidRPr="00BB1E08">
        <w:rPr>
          <w:b/>
          <w:lang w:val="et-EE"/>
        </w:rPr>
        <w:fldChar w:fldCharType="end"/>
      </w:r>
    </w:p>
    <w:p w14:paraId="077613E8" w14:textId="718B9830" w:rsidR="00C449F7" w:rsidRPr="00553F56" w:rsidRDefault="00553F56" w:rsidP="00553F56">
      <w:pPr>
        <w:rPr>
          <w:color w:val="000000"/>
        </w:rPr>
      </w:pPr>
      <w:r w:rsidRPr="00553F56">
        <w:t>kas ja mitu korda oled esitanud taotluse SEB Heategevusfondi hobistipendiumi programmi</w:t>
      </w:r>
      <w:r>
        <w:rPr>
          <w:color w:val="000000"/>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57E66739" w14:textId="77777777" w:rsidR="00C449F7" w:rsidRPr="003A64DC" w:rsidRDefault="00C449F7" w:rsidP="00C33765">
      <w:pPr>
        <w:rPr>
          <w:lang w:val="et-EE"/>
        </w:rPr>
      </w:pPr>
    </w:p>
    <w:p w14:paraId="177CEAD8" w14:textId="35827D1D" w:rsidR="00AC64C8" w:rsidRPr="003A64DC" w:rsidRDefault="00F414D0" w:rsidP="000B674C">
      <w:pPr>
        <w:outlineLvl w:val="0"/>
        <w:rPr>
          <w:b/>
          <w:lang w:val="et-EE"/>
        </w:rPr>
      </w:pPr>
      <w:r w:rsidRPr="003A64DC">
        <w:rPr>
          <w:b/>
          <w:lang w:val="et-EE"/>
        </w:rPr>
        <w:t>Märgi x-ga vastusevariant, mis käib Sinu kohta:</w:t>
      </w:r>
    </w:p>
    <w:p w14:paraId="2E4A0C4E" w14:textId="6EE5B47E" w:rsidR="00F414D0" w:rsidRPr="003A64DC" w:rsidRDefault="00BB1E08" w:rsidP="00F414D0">
      <w:pPr>
        <w:rPr>
          <w:b/>
          <w:lang w:val="et-EE"/>
        </w:rPr>
      </w:pPr>
      <w:r>
        <w:rPr>
          <w:lang w:val="et-EE"/>
        </w:rPr>
        <w:fldChar w:fldCharType="begin">
          <w:ffData>
            <w:name w:val="Check1"/>
            <w:enabled/>
            <w:calcOnExit w:val="0"/>
            <w:checkBox>
              <w:sizeAuto/>
              <w:default w:val="0"/>
              <w:checked w:val="0"/>
            </w:checkBox>
          </w:ffData>
        </w:fldChar>
      </w:r>
      <w:r>
        <w:rPr>
          <w:lang w:val="et-EE"/>
        </w:rPr>
        <w:instrText xml:space="preserve"> FORMCHECKBOX </w:instrText>
      </w:r>
      <w:r w:rsidR="003656B7">
        <w:rPr>
          <w:lang w:val="et-EE"/>
        </w:rPr>
      </w:r>
      <w:r w:rsidR="009B34EA">
        <w:rPr>
          <w:lang w:val="et-EE"/>
        </w:rPr>
        <w:fldChar w:fldCharType="separate"/>
      </w:r>
      <w:r>
        <w:rPr>
          <w:lang w:val="et-EE"/>
        </w:rPr>
        <w:fldChar w:fldCharType="end"/>
      </w:r>
      <w:r>
        <w:rPr>
          <w:lang w:val="et-EE"/>
        </w:rPr>
        <w:t xml:space="preserve"> </w:t>
      </w:r>
      <w:r w:rsidR="00F414D0" w:rsidRPr="003A64DC">
        <w:rPr>
          <w:b/>
          <w:lang w:val="et-EE"/>
        </w:rPr>
        <w:t xml:space="preserve">Elan asendus- või perekodus </w:t>
      </w:r>
    </w:p>
    <w:p w14:paraId="69C6C9C6" w14:textId="69C5C9CC" w:rsidR="00F414D0" w:rsidRPr="003A64DC" w:rsidRDefault="00A426CD" w:rsidP="00A426CD">
      <w:r>
        <w:tab/>
      </w:r>
      <w:r w:rsidR="00F414D0" w:rsidRPr="003A64DC">
        <w:t>asendus- või perekodu nimi</w:t>
      </w:r>
      <w:r w:rsidR="00BB1E08">
        <w:t xml:space="preserve"> </w:t>
      </w:r>
      <w:r w:rsidR="00BB1E08" w:rsidRPr="00BB1E08">
        <w:rPr>
          <w:b/>
        </w:rPr>
        <w:fldChar w:fldCharType="begin">
          <w:ffData>
            <w:name w:val="Text1"/>
            <w:enabled/>
            <w:calcOnExit w:val="0"/>
            <w:textInput/>
          </w:ffData>
        </w:fldChar>
      </w:r>
      <w:r w:rsidR="00BB1E08" w:rsidRPr="00BB1E08">
        <w:rPr>
          <w:b/>
        </w:rPr>
        <w:instrText xml:space="preserve"> FORMTEXT </w:instrText>
      </w:r>
      <w:r w:rsidR="00BB1E08" w:rsidRPr="00BB1E08">
        <w:rPr>
          <w:b/>
        </w:rPr>
      </w:r>
      <w:r w:rsidR="00BB1E08" w:rsidRPr="00BB1E08">
        <w:rPr>
          <w:b/>
        </w:rPr>
        <w:fldChar w:fldCharType="separate"/>
      </w:r>
      <w:r w:rsidR="00BB1E08">
        <w:rPr>
          <w:b/>
          <w:noProof/>
        </w:rPr>
        <w:t> </w:t>
      </w:r>
      <w:r w:rsidR="00BB1E08">
        <w:rPr>
          <w:b/>
          <w:noProof/>
        </w:rPr>
        <w:t> </w:t>
      </w:r>
      <w:r w:rsidR="00BB1E08">
        <w:rPr>
          <w:b/>
          <w:noProof/>
        </w:rPr>
        <w:t> </w:t>
      </w:r>
      <w:r w:rsidR="00BB1E08">
        <w:rPr>
          <w:b/>
          <w:noProof/>
        </w:rPr>
        <w:t> </w:t>
      </w:r>
      <w:r w:rsidR="00BB1E08">
        <w:rPr>
          <w:b/>
          <w:noProof/>
        </w:rPr>
        <w:t> </w:t>
      </w:r>
      <w:r w:rsidR="00BB1E08" w:rsidRPr="00BB1E08">
        <w:rPr>
          <w:b/>
        </w:rPr>
        <w:fldChar w:fldCharType="end"/>
      </w:r>
    </w:p>
    <w:p w14:paraId="0A37AF0A" w14:textId="350B08F0" w:rsidR="00F414D0" w:rsidRPr="003A64DC" w:rsidRDefault="00A426CD" w:rsidP="00A426CD">
      <w:pPr>
        <w:rPr>
          <w:lang w:val="et-EE"/>
        </w:rPr>
      </w:pPr>
      <w:r>
        <w:rPr>
          <w:lang w:val="et-EE"/>
        </w:rPr>
        <w:tab/>
      </w:r>
      <w:r w:rsidR="00F414D0" w:rsidRPr="003A64DC">
        <w:rPr>
          <w:lang w:val="et-EE"/>
        </w:rPr>
        <w:t>pere nimi</w:t>
      </w:r>
      <w:r w:rsidR="00E76777">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1542BAA6" w14:textId="0362B37C" w:rsidR="00F414D0" w:rsidRPr="003A64DC" w:rsidRDefault="00A426CD" w:rsidP="00F414D0">
      <w:pPr>
        <w:rPr>
          <w:lang w:val="et-EE"/>
        </w:rPr>
      </w:pPr>
      <w:r>
        <w:rPr>
          <w:lang w:val="et-EE"/>
        </w:rPr>
        <w:tab/>
      </w:r>
      <w:r w:rsidR="00F414D0" w:rsidRPr="003A64DC">
        <w:rPr>
          <w:lang w:val="et-EE"/>
        </w:rPr>
        <w:t>linn/küla/alev</w:t>
      </w:r>
      <w:r w:rsidR="00E76777">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46537B96" w14:textId="7C8C5CC8" w:rsidR="00F414D0" w:rsidRPr="003A64DC" w:rsidRDefault="00A426CD" w:rsidP="00F414D0">
      <w:pPr>
        <w:rPr>
          <w:lang w:val="et-EE"/>
        </w:rPr>
      </w:pPr>
      <w:r>
        <w:rPr>
          <w:lang w:val="et-EE"/>
        </w:rPr>
        <w:tab/>
      </w:r>
      <w:r w:rsidR="00F414D0" w:rsidRPr="003A64DC">
        <w:rPr>
          <w:lang w:val="et-EE"/>
        </w:rPr>
        <w:t>maakond</w:t>
      </w:r>
      <w:r w:rsidR="00E76777">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0BB90B21" w14:textId="4E93B821" w:rsidR="00F414D0" w:rsidRPr="003A64DC" w:rsidRDefault="00BB1E08" w:rsidP="00F414D0">
      <w:pPr>
        <w:rPr>
          <w:b/>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sidR="00F414D0" w:rsidRPr="003A64DC">
        <w:rPr>
          <w:b/>
          <w:lang w:val="et-EE"/>
        </w:rPr>
        <w:t xml:space="preserve"> Elan hooldusperes</w:t>
      </w:r>
      <w:r w:rsidR="00E76777">
        <w:rPr>
          <w:b/>
          <w:lang w:val="et-EE"/>
        </w:rPr>
        <w:t xml:space="preserve"> </w:t>
      </w:r>
    </w:p>
    <w:p w14:paraId="54EC981A" w14:textId="2FD06276" w:rsidR="00F414D0" w:rsidRPr="003A64DC" w:rsidRDefault="00A426CD" w:rsidP="00F414D0">
      <w:pPr>
        <w:rPr>
          <w:lang w:val="et-EE"/>
        </w:rPr>
      </w:pPr>
      <w:r>
        <w:rPr>
          <w:lang w:val="et-EE"/>
        </w:rPr>
        <w:tab/>
      </w:r>
      <w:r w:rsidR="00F414D0" w:rsidRPr="003A64DC">
        <w:rPr>
          <w:lang w:val="et-EE"/>
        </w:rPr>
        <w:t>linn/küla/alev</w:t>
      </w:r>
      <w:r w:rsidR="00E76777">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2D744959" w14:textId="4A819C7D" w:rsidR="00F414D0" w:rsidRPr="003A64DC" w:rsidRDefault="00A426CD" w:rsidP="00F414D0">
      <w:pPr>
        <w:rPr>
          <w:lang w:val="et-EE"/>
        </w:rPr>
      </w:pPr>
      <w:r>
        <w:rPr>
          <w:lang w:val="et-EE"/>
        </w:rPr>
        <w:tab/>
      </w:r>
      <w:r w:rsidR="00F414D0" w:rsidRPr="003A64DC">
        <w:rPr>
          <w:lang w:val="et-EE"/>
        </w:rPr>
        <w:t>maakond</w:t>
      </w:r>
      <w:r w:rsidR="00E76777">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612EB877" w14:textId="140BA0D5" w:rsidR="00F414D0" w:rsidRPr="003A64DC" w:rsidRDefault="00BB1E08" w:rsidP="00F414D0">
      <w:pPr>
        <w:rPr>
          <w:b/>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sidR="00F414D0" w:rsidRPr="003A64DC">
        <w:rPr>
          <w:b/>
          <w:lang w:val="et-EE"/>
        </w:rPr>
        <w:t xml:space="preserve"> Elan eestkosteperes</w:t>
      </w:r>
      <w:r w:rsidR="00E76777">
        <w:rPr>
          <w:b/>
          <w:lang w:val="et-EE"/>
        </w:rPr>
        <w:t xml:space="preserve"> </w:t>
      </w:r>
    </w:p>
    <w:p w14:paraId="5867A4F7" w14:textId="7E43CCF9" w:rsidR="00F414D0" w:rsidRPr="003A64DC" w:rsidRDefault="00A426CD" w:rsidP="00F414D0">
      <w:pPr>
        <w:rPr>
          <w:lang w:val="et-EE"/>
        </w:rPr>
      </w:pPr>
      <w:r>
        <w:rPr>
          <w:lang w:val="et-EE"/>
        </w:rPr>
        <w:tab/>
      </w:r>
      <w:r w:rsidR="00F414D0" w:rsidRPr="003A64DC">
        <w:rPr>
          <w:lang w:val="et-EE"/>
        </w:rPr>
        <w:t>linn/küla/alev</w:t>
      </w:r>
      <w:r w:rsidR="00E76777">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32C54BF1" w14:textId="0A1B774E" w:rsidR="00101540" w:rsidRPr="000B674C" w:rsidRDefault="00A426CD" w:rsidP="00C33765">
      <w:pPr>
        <w:rPr>
          <w:b/>
          <w:lang w:val="et-EE"/>
        </w:rPr>
      </w:pPr>
      <w:r>
        <w:rPr>
          <w:lang w:val="et-EE"/>
        </w:rPr>
        <w:lastRenderedPageBreak/>
        <w:tab/>
      </w:r>
      <w:r w:rsidR="00F414D0" w:rsidRPr="003A64DC">
        <w:rPr>
          <w:lang w:val="et-EE"/>
        </w:rPr>
        <w:t>maakond</w:t>
      </w:r>
      <w:r w:rsidR="00E76777">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417FEFDB" w14:textId="006B9588" w:rsidR="00AC64C8" w:rsidRPr="003A64DC" w:rsidRDefault="00BB1E08" w:rsidP="00C33765">
      <w:pPr>
        <w:rPr>
          <w:b/>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F414D0" w:rsidRPr="003A64DC">
        <w:rPr>
          <w:b/>
          <w:lang w:val="et-EE"/>
        </w:rPr>
        <w:t xml:space="preserve"> </w:t>
      </w:r>
      <w:r w:rsidR="00AC64C8" w:rsidRPr="003A64DC">
        <w:rPr>
          <w:b/>
          <w:lang w:val="et-EE"/>
        </w:rPr>
        <w:t>Olen alustanud iseseisva eluga, kuid elanud vähemalt ühel ülalloetletud teenusel</w:t>
      </w:r>
    </w:p>
    <w:p w14:paraId="74038056" w14:textId="5ABC8EC7" w:rsidR="00AC64C8" w:rsidRPr="000B674C" w:rsidRDefault="00A426CD" w:rsidP="00C33765">
      <w:r>
        <w:tab/>
      </w:r>
      <w:r w:rsidR="00101540" w:rsidRPr="00101540">
        <w:t>Palun täpsusta, millisel teenusel oled viibinud ja mis aastast oled iseseisvas elus</w:t>
      </w:r>
      <w:r w:rsidR="00101540">
        <w:t xml:space="preserve"> </w:t>
      </w:r>
      <w:r w:rsidR="00BB1E08" w:rsidRPr="00101540">
        <w:fldChar w:fldCharType="begin">
          <w:ffData>
            <w:name w:val="Text1"/>
            <w:enabled/>
            <w:calcOnExit w:val="0"/>
            <w:textInput/>
          </w:ffData>
        </w:fldChar>
      </w:r>
      <w:r w:rsidR="00BB1E08" w:rsidRPr="00101540">
        <w:instrText xml:space="preserve"> FORMTEXT </w:instrText>
      </w:r>
      <w:r w:rsidR="00BB1E08" w:rsidRPr="00101540">
        <w:fldChar w:fldCharType="separate"/>
      </w:r>
      <w:r w:rsidR="00BB1E08" w:rsidRPr="00101540">
        <w:t> </w:t>
      </w:r>
      <w:r w:rsidR="00BB1E08" w:rsidRPr="00101540">
        <w:t> </w:t>
      </w:r>
      <w:r w:rsidR="00BB1E08" w:rsidRPr="00101540">
        <w:t> </w:t>
      </w:r>
      <w:r w:rsidR="00BB1E08" w:rsidRPr="00101540">
        <w:t> </w:t>
      </w:r>
      <w:r w:rsidR="00BB1E08" w:rsidRPr="00101540">
        <w:t> </w:t>
      </w:r>
      <w:r w:rsidR="00BB1E08" w:rsidRPr="00101540">
        <w:fldChar w:fldCharType="end"/>
      </w:r>
    </w:p>
    <w:p w14:paraId="47CACDDB" w14:textId="77777777" w:rsidR="00101540" w:rsidRPr="00101540" w:rsidRDefault="00101540" w:rsidP="00101540">
      <w:pPr>
        <w:rPr>
          <w:b/>
          <w:bCs/>
        </w:rPr>
      </w:pPr>
      <w:r w:rsidRPr="00101540">
        <w:rPr>
          <w:b/>
          <w:bCs/>
        </w:rPr>
        <w:t>Kas oled järelhooldusteenusel ja kui jah, mis aastast?</w:t>
      </w:r>
    </w:p>
    <w:p w14:paraId="7D2A1013" w14:textId="0EBE3EEA" w:rsidR="00AC64C8" w:rsidRPr="000B674C" w:rsidRDefault="00A426CD" w:rsidP="00C33765">
      <w:r>
        <w:tab/>
      </w:r>
      <w:r w:rsidR="00F414D0" w:rsidRPr="00101540">
        <w:t>Vastus</w:t>
      </w:r>
      <w:r w:rsidR="00BB1E08" w:rsidRPr="00101540">
        <w:t xml:space="preserve"> </w:t>
      </w:r>
      <w:r w:rsidR="00BB1E08" w:rsidRPr="00101540">
        <w:fldChar w:fldCharType="begin">
          <w:ffData>
            <w:name w:val="Text1"/>
            <w:enabled/>
            <w:calcOnExit w:val="0"/>
            <w:textInput/>
          </w:ffData>
        </w:fldChar>
      </w:r>
      <w:r w:rsidR="00BB1E08" w:rsidRPr="00101540">
        <w:instrText xml:space="preserve"> FORMTEXT </w:instrText>
      </w:r>
      <w:r w:rsidR="00BB1E08" w:rsidRPr="00101540">
        <w:fldChar w:fldCharType="separate"/>
      </w:r>
      <w:r w:rsidR="00BB1E08" w:rsidRPr="00101540">
        <w:t> </w:t>
      </w:r>
      <w:r w:rsidR="00BB1E08" w:rsidRPr="00101540">
        <w:t> </w:t>
      </w:r>
      <w:r w:rsidR="00BB1E08" w:rsidRPr="00101540">
        <w:t> </w:t>
      </w:r>
      <w:r w:rsidR="00BB1E08" w:rsidRPr="00101540">
        <w:t> </w:t>
      </w:r>
      <w:r w:rsidR="00BB1E08" w:rsidRPr="00101540">
        <w:t> </w:t>
      </w:r>
      <w:r w:rsidR="00BB1E08" w:rsidRPr="00101540">
        <w:fldChar w:fldCharType="end"/>
      </w:r>
    </w:p>
    <w:p w14:paraId="397F3BD2" w14:textId="77777777" w:rsidR="00101540" w:rsidRPr="00101540" w:rsidRDefault="00101540" w:rsidP="00101540">
      <w:pPr>
        <w:rPr>
          <w:b/>
          <w:bCs/>
        </w:rPr>
      </w:pPr>
      <w:r w:rsidRPr="00101540">
        <w:rPr>
          <w:b/>
          <w:bCs/>
        </w:rPr>
        <w:t>Kas oled tugiisikuteenusel ja kui jah, mis aastast?</w:t>
      </w:r>
    </w:p>
    <w:p w14:paraId="0E0D407D" w14:textId="33804996" w:rsidR="00F414D0" w:rsidRPr="003A64DC" w:rsidRDefault="00A426CD" w:rsidP="00CB3483">
      <w:pPr>
        <w:outlineLvl w:val="0"/>
        <w:rPr>
          <w:lang w:val="et-EE"/>
        </w:rPr>
      </w:pPr>
      <w:r>
        <w:rPr>
          <w:lang w:val="et-EE"/>
        </w:rPr>
        <w:tab/>
      </w:r>
      <w:r w:rsidR="00F414D0" w:rsidRPr="003A64DC">
        <w:rPr>
          <w:lang w:val="et-EE"/>
        </w:rPr>
        <w:t>Vastus</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2D6FC032" w14:textId="77777777" w:rsidR="00C449F7" w:rsidRPr="003A64DC" w:rsidRDefault="00C449F7" w:rsidP="00C33765">
      <w:pPr>
        <w:rPr>
          <w:lang w:val="et-EE"/>
        </w:rPr>
      </w:pPr>
    </w:p>
    <w:p w14:paraId="332D0E43" w14:textId="1280F107" w:rsidR="00C449F7" w:rsidRPr="003A64DC" w:rsidRDefault="00AC64C8" w:rsidP="00CB3483">
      <w:pPr>
        <w:outlineLvl w:val="0"/>
        <w:rPr>
          <w:b/>
          <w:lang w:val="et-EE"/>
        </w:rPr>
      </w:pPr>
      <w:r w:rsidRPr="003A64DC">
        <w:rPr>
          <w:b/>
          <w:lang w:val="et-EE"/>
        </w:rPr>
        <w:t>Andmed Sinu õppimise kohta</w:t>
      </w:r>
    </w:p>
    <w:p w14:paraId="12508524" w14:textId="40444B82" w:rsidR="00F04A96" w:rsidRPr="00F04A96" w:rsidRDefault="00F04A96" w:rsidP="00F04A96">
      <w:pPr>
        <w:rPr>
          <w:rFonts w:ascii="Times New Roman" w:hAnsi="Times New Roman"/>
          <w:sz w:val="24"/>
          <w:lang w:val="et-EE" w:eastAsia="en-GB"/>
        </w:rPr>
      </w:pPr>
      <w:r w:rsidRPr="00F04A96">
        <w:rPr>
          <w:lang w:val="en-EE" w:eastAsia="en-GB"/>
        </w:rPr>
        <w:t>Õpin praegu järgmises haridusastmes</w:t>
      </w:r>
      <w:r>
        <w:rPr>
          <w:lang w:val="et-EE" w:eastAsia="en-GB"/>
        </w:rPr>
        <w:t>:</w:t>
      </w:r>
    </w:p>
    <w:p w14:paraId="47BFF08B" w14:textId="70B35D78" w:rsidR="00AC64C8" w:rsidRPr="003A64DC" w:rsidRDefault="00BB1E08" w:rsidP="00AC64C8">
      <w:pPr>
        <w:rPr>
          <w:lang w:val="et-EE"/>
        </w:rPr>
      </w:pPr>
      <w:r>
        <w:rPr>
          <w:lang w:val="et-EE"/>
        </w:rPr>
        <w:fldChar w:fldCharType="begin">
          <w:ffData>
            <w:name w:val="Check1"/>
            <w:enabled/>
            <w:calcOnExit w:val="0"/>
            <w:checkBox>
              <w:sizeAuto/>
              <w:default w:val="0"/>
            </w:checkBox>
          </w:ffData>
        </w:fldChar>
      </w:r>
      <w:bookmarkStart w:id="2" w:name="Check1"/>
      <w:r>
        <w:rPr>
          <w:lang w:val="et-EE"/>
        </w:rPr>
        <w:instrText xml:space="preserve"> FORMCHECKBOX </w:instrText>
      </w:r>
      <w:r w:rsidR="009B34EA">
        <w:rPr>
          <w:lang w:val="et-EE"/>
        </w:rPr>
      </w:r>
      <w:r w:rsidR="009B34EA">
        <w:rPr>
          <w:lang w:val="et-EE"/>
        </w:rPr>
        <w:fldChar w:fldCharType="separate"/>
      </w:r>
      <w:r>
        <w:rPr>
          <w:lang w:val="et-EE"/>
        </w:rPr>
        <w:fldChar w:fldCharType="end"/>
      </w:r>
      <w:bookmarkEnd w:id="2"/>
      <w:r>
        <w:rPr>
          <w:lang w:val="et-EE"/>
        </w:rPr>
        <w:t xml:space="preserve"> </w:t>
      </w:r>
      <w:r w:rsidR="00AC64C8" w:rsidRPr="003A64DC">
        <w:rPr>
          <w:lang w:val="et-EE"/>
        </w:rPr>
        <w:t>magistritasemel kõrgharidus</w:t>
      </w:r>
      <w:r>
        <w:rPr>
          <w:lang w:val="et-EE"/>
        </w:rPr>
        <w:t xml:space="preserve"> </w:t>
      </w:r>
    </w:p>
    <w:p w14:paraId="297BF018" w14:textId="19E64EC2" w:rsidR="00AC64C8" w:rsidRPr="003A64DC" w:rsidRDefault="00A426CD" w:rsidP="00AC64C8">
      <w:pPr>
        <w:rPr>
          <w:lang w:val="et-EE"/>
        </w:rPr>
      </w:pPr>
      <w:r>
        <w:rPr>
          <w:lang w:val="et-EE"/>
        </w:rPr>
        <w:tab/>
      </w:r>
      <w:r w:rsidR="00AC64C8" w:rsidRPr="003A64DC">
        <w:rPr>
          <w:lang w:val="et-EE"/>
        </w:rPr>
        <w:t>õpitav eriala</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974873">
        <w:rPr>
          <w:b/>
          <w:lang w:val="et-EE"/>
        </w:rPr>
        <w:t> </w:t>
      </w:r>
      <w:r w:rsidR="00974873">
        <w:rPr>
          <w:b/>
          <w:lang w:val="et-EE"/>
        </w:rPr>
        <w:t> </w:t>
      </w:r>
      <w:r w:rsidR="00974873">
        <w:rPr>
          <w:b/>
          <w:lang w:val="et-EE"/>
        </w:rPr>
        <w:t> </w:t>
      </w:r>
      <w:r w:rsidR="00974873">
        <w:rPr>
          <w:b/>
          <w:lang w:val="et-EE"/>
        </w:rPr>
        <w:t> </w:t>
      </w:r>
      <w:r w:rsidR="00974873">
        <w:rPr>
          <w:b/>
          <w:lang w:val="et-EE"/>
        </w:rPr>
        <w:t> </w:t>
      </w:r>
      <w:r w:rsidR="00BB1E08" w:rsidRPr="00BB1E08">
        <w:rPr>
          <w:b/>
          <w:lang w:val="et-EE"/>
        </w:rPr>
        <w:fldChar w:fldCharType="end"/>
      </w:r>
    </w:p>
    <w:p w14:paraId="0295A47D" w14:textId="4FC39D8B" w:rsidR="00AC64C8" w:rsidRPr="003A64DC" w:rsidRDefault="00A426CD" w:rsidP="00AC64C8">
      <w:pPr>
        <w:rPr>
          <w:lang w:val="et-EE"/>
        </w:rPr>
      </w:pPr>
      <w:r>
        <w:rPr>
          <w:lang w:val="et-EE"/>
        </w:rPr>
        <w:tab/>
      </w:r>
      <w:r w:rsidR="00AF3BCA">
        <w:rPr>
          <w:lang w:val="et-EE"/>
        </w:rPr>
        <w:t>e</w:t>
      </w:r>
      <w:r w:rsidR="00AC64C8" w:rsidRPr="003A64DC">
        <w:rPr>
          <w:lang w:val="et-EE"/>
        </w:rPr>
        <w:t>eldatav lõpetamise aasta</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41D40356" w14:textId="61BECFAA" w:rsidR="00AC64C8" w:rsidRPr="003A64DC" w:rsidRDefault="00BB1E08" w:rsidP="00C33765">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AC64C8" w:rsidRPr="003A64DC">
        <w:rPr>
          <w:lang w:val="et-EE"/>
        </w:rPr>
        <w:t>bakalaureusetasemel kõrgharidus</w:t>
      </w:r>
    </w:p>
    <w:p w14:paraId="7D90CF5C" w14:textId="1E7FCD97" w:rsidR="00AC64C8" w:rsidRPr="003A64DC" w:rsidRDefault="00A426CD" w:rsidP="00AC64C8">
      <w:pPr>
        <w:rPr>
          <w:lang w:val="et-EE"/>
        </w:rPr>
      </w:pPr>
      <w:r>
        <w:rPr>
          <w:lang w:val="et-EE"/>
        </w:rPr>
        <w:tab/>
      </w:r>
      <w:r w:rsidR="00AC64C8" w:rsidRPr="003A64DC">
        <w:rPr>
          <w:lang w:val="et-EE"/>
        </w:rPr>
        <w:t>õpitav eriala</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5DE7FBB2" w14:textId="27FEE982" w:rsidR="00AC64C8" w:rsidRPr="003A64DC" w:rsidRDefault="00A426CD" w:rsidP="00AC64C8">
      <w:pPr>
        <w:rPr>
          <w:lang w:val="et-EE"/>
        </w:rPr>
      </w:pPr>
      <w:r>
        <w:rPr>
          <w:lang w:val="et-EE"/>
        </w:rPr>
        <w:tab/>
      </w:r>
      <w:r w:rsidR="00AF3BCA">
        <w:rPr>
          <w:lang w:val="et-EE"/>
        </w:rPr>
        <w:t>e</w:t>
      </w:r>
      <w:r w:rsidR="00AC64C8" w:rsidRPr="003A64DC">
        <w:rPr>
          <w:lang w:val="et-EE"/>
        </w:rPr>
        <w:t>eldatav lõpetamise aasta</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27AFC76A" w14:textId="00E1EC29" w:rsidR="00AC64C8" w:rsidRPr="003A64DC" w:rsidRDefault="00BB1E08" w:rsidP="00C33765">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AC64C8" w:rsidRPr="003A64DC">
        <w:rPr>
          <w:lang w:val="et-EE"/>
        </w:rPr>
        <w:t>rakenduslik kõrgharidus</w:t>
      </w:r>
    </w:p>
    <w:p w14:paraId="1D81E8A1" w14:textId="762D998A" w:rsidR="00AC64C8" w:rsidRPr="003A64DC" w:rsidRDefault="00837877" w:rsidP="00AC64C8">
      <w:pPr>
        <w:rPr>
          <w:lang w:val="et-EE"/>
        </w:rPr>
      </w:pPr>
      <w:r>
        <w:rPr>
          <w:lang w:val="et-EE"/>
        </w:rPr>
        <w:tab/>
      </w:r>
      <w:r w:rsidR="00AC64C8" w:rsidRPr="003A64DC">
        <w:rPr>
          <w:lang w:val="et-EE"/>
        </w:rPr>
        <w:t>õpitav eriala</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1BFA6F95" w14:textId="2D520C81" w:rsidR="00AC64C8" w:rsidRPr="003A64DC" w:rsidRDefault="00A426CD" w:rsidP="00C33765">
      <w:pPr>
        <w:rPr>
          <w:lang w:val="et-EE"/>
        </w:rPr>
      </w:pPr>
      <w:r>
        <w:rPr>
          <w:lang w:val="et-EE"/>
        </w:rPr>
        <w:tab/>
      </w:r>
      <w:r w:rsidR="00AF3BCA">
        <w:rPr>
          <w:lang w:val="et-EE"/>
        </w:rPr>
        <w:t>e</w:t>
      </w:r>
      <w:r w:rsidR="00AC64C8" w:rsidRPr="003A64DC">
        <w:rPr>
          <w:lang w:val="et-EE"/>
        </w:rPr>
        <w:t>eldatav lõpetamise aasta</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71977534" w14:textId="4E682943" w:rsidR="00AC64C8" w:rsidRPr="003A64DC" w:rsidRDefault="00BB1E08" w:rsidP="00C33765">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AF3BCA">
        <w:rPr>
          <w:lang w:val="et-EE"/>
        </w:rPr>
        <w:t>k</w:t>
      </w:r>
      <w:r w:rsidR="00AC64C8" w:rsidRPr="003A64DC">
        <w:rPr>
          <w:lang w:val="et-EE"/>
        </w:rPr>
        <w:t>utseharidus</w:t>
      </w:r>
    </w:p>
    <w:p w14:paraId="5A783012" w14:textId="0D03C489" w:rsidR="00AC64C8" w:rsidRPr="003A64DC" w:rsidRDefault="00837877" w:rsidP="00AC64C8">
      <w:pPr>
        <w:rPr>
          <w:lang w:val="et-EE"/>
        </w:rPr>
      </w:pPr>
      <w:r>
        <w:rPr>
          <w:lang w:val="et-EE"/>
        </w:rPr>
        <w:tab/>
      </w:r>
      <w:r w:rsidR="00AC64C8" w:rsidRPr="003A64DC">
        <w:rPr>
          <w:lang w:val="et-EE"/>
        </w:rPr>
        <w:t>õpitav eriala</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5182307B" w14:textId="555656B4" w:rsidR="00AC64C8" w:rsidRPr="003A64DC" w:rsidRDefault="00A426CD" w:rsidP="00AC64C8">
      <w:pPr>
        <w:rPr>
          <w:lang w:val="et-EE"/>
        </w:rPr>
      </w:pPr>
      <w:r>
        <w:rPr>
          <w:lang w:val="et-EE"/>
        </w:rPr>
        <w:tab/>
      </w:r>
      <w:r w:rsidR="00AF3BCA">
        <w:rPr>
          <w:lang w:val="et-EE"/>
        </w:rPr>
        <w:t>e</w:t>
      </w:r>
      <w:r w:rsidR="00AC64C8" w:rsidRPr="003A64DC">
        <w:rPr>
          <w:lang w:val="et-EE"/>
        </w:rPr>
        <w:t>eldatav lõpetamise aasta</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0A8AB621" w14:textId="738D6C99" w:rsidR="00AC64C8" w:rsidRPr="003A64DC" w:rsidRDefault="00BB1E08" w:rsidP="00C33765">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AF3BCA">
        <w:rPr>
          <w:lang w:val="et-EE"/>
        </w:rPr>
        <w:t>ü</w:t>
      </w:r>
      <w:r w:rsidR="00AC64C8" w:rsidRPr="003A64DC">
        <w:rPr>
          <w:lang w:val="et-EE"/>
        </w:rPr>
        <w:t>ldharidus</w:t>
      </w:r>
    </w:p>
    <w:p w14:paraId="0679C27E" w14:textId="6C492768" w:rsidR="00AC64C8" w:rsidRPr="003A64DC" w:rsidRDefault="00A426CD" w:rsidP="00C33765">
      <w:pPr>
        <w:rPr>
          <w:lang w:val="et-EE"/>
        </w:rPr>
      </w:pPr>
      <w:r>
        <w:rPr>
          <w:lang w:val="et-EE"/>
        </w:rPr>
        <w:tab/>
      </w:r>
      <w:r w:rsidR="00AC64C8" w:rsidRPr="003A64DC">
        <w:rPr>
          <w:lang w:val="et-EE"/>
        </w:rPr>
        <w:t>klass</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08271F96" w14:textId="77777777" w:rsidR="00AC64C8" w:rsidRPr="003A64DC" w:rsidRDefault="00AC64C8" w:rsidP="00C33765">
      <w:pPr>
        <w:rPr>
          <w:lang w:val="et-EE"/>
        </w:rPr>
      </w:pPr>
    </w:p>
    <w:p w14:paraId="1B77F24A" w14:textId="294C8B60" w:rsidR="00783DA8" w:rsidRPr="003A64DC" w:rsidRDefault="00783DA8" w:rsidP="00FF36B3">
      <w:pPr>
        <w:outlineLvl w:val="0"/>
        <w:rPr>
          <w:b/>
          <w:lang w:val="et-EE"/>
        </w:rPr>
      </w:pPr>
      <w:r w:rsidRPr="003A64DC">
        <w:rPr>
          <w:b/>
          <w:lang w:val="et-EE"/>
        </w:rPr>
        <w:t>Millisest kanalist said info stipendiumiprogrammi kohta?</w:t>
      </w:r>
    </w:p>
    <w:p w14:paraId="6396D40D" w14:textId="60749FFE" w:rsidR="00F414D0" w:rsidRPr="003A64DC" w:rsidRDefault="00BB1E08" w:rsidP="00CB3483">
      <w:pPr>
        <w:outlineLvl w:val="0"/>
        <w:rPr>
          <w:lang w:val="et-EE"/>
        </w:rPr>
      </w:pPr>
      <w:r>
        <w:rPr>
          <w:lang w:val="et-EE"/>
        </w:rPr>
        <w:fldChar w:fldCharType="begin">
          <w:ffData>
            <w:name w:val="Check1"/>
            <w:enabled/>
            <w:calcOnExit w:val="0"/>
            <w:checkBox>
              <w:sizeAuto/>
              <w:default w:val="0"/>
              <w:checked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F414D0" w:rsidRPr="003A64DC">
        <w:rPr>
          <w:lang w:val="et-EE"/>
        </w:rPr>
        <w:t>Sõpradelt</w:t>
      </w:r>
    </w:p>
    <w:p w14:paraId="2C51E864" w14:textId="0567935C" w:rsidR="00F414D0" w:rsidRPr="003A64DC" w:rsidRDefault="00BB1E08" w:rsidP="00F414D0">
      <w:pPr>
        <w:rPr>
          <w:lang w:val="et-EE"/>
        </w:rPr>
      </w:pPr>
      <w:r>
        <w:rPr>
          <w:lang w:val="et-EE"/>
        </w:rPr>
        <w:fldChar w:fldCharType="begin">
          <w:ffData>
            <w:name w:val="Check1"/>
            <w:enabled/>
            <w:calcOnExit w:val="0"/>
            <w:checkBox>
              <w:sizeAuto/>
              <w:default w:val="0"/>
              <w:checked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F414D0" w:rsidRPr="003A64DC">
        <w:rPr>
          <w:lang w:val="et-EE"/>
        </w:rPr>
        <w:t>Perevanemalt</w:t>
      </w:r>
    </w:p>
    <w:p w14:paraId="5D4D0CDB" w14:textId="73255F6E" w:rsidR="00F414D0" w:rsidRPr="003A64DC" w:rsidRDefault="00BB1E08" w:rsidP="00F414D0">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F414D0" w:rsidRPr="003A64DC">
        <w:rPr>
          <w:lang w:val="et-EE"/>
        </w:rPr>
        <w:t>Eestkoste-</w:t>
      </w:r>
      <w:r w:rsidR="00AF3BCA">
        <w:rPr>
          <w:lang w:val="et-EE"/>
        </w:rPr>
        <w:t xml:space="preserve"> </w:t>
      </w:r>
      <w:r w:rsidR="00F414D0" w:rsidRPr="003A64DC">
        <w:rPr>
          <w:lang w:val="et-EE"/>
        </w:rPr>
        <w:t>või hoolduspere vanemalt</w:t>
      </w:r>
    </w:p>
    <w:p w14:paraId="6FF3272A" w14:textId="7BCAF306" w:rsidR="00F414D0" w:rsidRPr="003A64DC" w:rsidRDefault="00BB1E08" w:rsidP="00F414D0">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F414D0" w:rsidRPr="003A64DC">
        <w:rPr>
          <w:lang w:val="et-EE"/>
        </w:rPr>
        <w:t>Tugiisikult</w:t>
      </w:r>
    </w:p>
    <w:p w14:paraId="5E326EE4" w14:textId="33DA14F5" w:rsidR="00F414D0" w:rsidRPr="003A64DC" w:rsidRDefault="00BB1E08" w:rsidP="00F414D0">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F414D0" w:rsidRPr="003A64DC">
        <w:rPr>
          <w:lang w:val="et-EE"/>
        </w:rPr>
        <w:t>Lastekaitsespetsialistilt</w:t>
      </w:r>
    </w:p>
    <w:p w14:paraId="4FD50BC0" w14:textId="5062C482" w:rsidR="00F414D0" w:rsidRPr="003A64DC" w:rsidRDefault="00BB1E08" w:rsidP="00F414D0">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9316E9">
        <w:rPr>
          <w:lang w:val="et-EE"/>
        </w:rPr>
        <w:t>E</w:t>
      </w:r>
      <w:r w:rsidR="00F414D0" w:rsidRPr="003A64DC">
        <w:rPr>
          <w:lang w:val="et-EE"/>
        </w:rPr>
        <w:t>-posti kaudu</w:t>
      </w:r>
    </w:p>
    <w:p w14:paraId="3B30A64F" w14:textId="78199055" w:rsidR="00F414D0" w:rsidRPr="003A64DC" w:rsidRDefault="00BB1E08" w:rsidP="00F414D0">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F414D0" w:rsidRPr="003A64DC">
        <w:rPr>
          <w:lang w:val="et-EE"/>
        </w:rPr>
        <w:t>SEB Heategevusfondi kodulehelt</w:t>
      </w:r>
    </w:p>
    <w:p w14:paraId="5468EB35" w14:textId="07C2F64F" w:rsidR="00F414D0" w:rsidRPr="003A64DC" w:rsidRDefault="00BB1E08" w:rsidP="00F414D0">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F414D0" w:rsidRPr="003A64DC">
        <w:rPr>
          <w:lang w:val="et-EE"/>
        </w:rPr>
        <w:t>Facebookist</w:t>
      </w:r>
    </w:p>
    <w:p w14:paraId="5814272B" w14:textId="5D6FD7B0" w:rsidR="00F414D0" w:rsidRPr="003A64DC" w:rsidRDefault="00BB1E08" w:rsidP="00F414D0">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F414D0" w:rsidRPr="003A64DC">
        <w:rPr>
          <w:lang w:val="et-EE"/>
        </w:rPr>
        <w:t>Õpetajate Lehest</w:t>
      </w:r>
    </w:p>
    <w:p w14:paraId="182F9170" w14:textId="26B27479" w:rsidR="00783DA8" w:rsidRPr="003A64DC" w:rsidRDefault="00BB1E08" w:rsidP="00C33765">
      <w:pPr>
        <w:rPr>
          <w:lang w:val="et-EE"/>
        </w:rPr>
      </w:pPr>
      <w:r>
        <w:rPr>
          <w:lang w:val="et-EE"/>
        </w:rPr>
        <w:lastRenderedPageBreak/>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783DA8" w:rsidRPr="003A64DC">
        <w:rPr>
          <w:lang w:val="et-EE"/>
        </w:rPr>
        <w:t>Koolist/ülikoolist</w:t>
      </w:r>
    </w:p>
    <w:p w14:paraId="73EB2FFB" w14:textId="272B1143" w:rsidR="00F414D0" w:rsidRPr="003A64DC" w:rsidRDefault="00BB1E08" w:rsidP="00C33765">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F414D0" w:rsidRPr="003A64DC">
        <w:rPr>
          <w:lang w:val="et-EE"/>
        </w:rPr>
        <w:t>Noortekeskusest</w:t>
      </w:r>
    </w:p>
    <w:p w14:paraId="209C962A" w14:textId="3A41FFDF" w:rsidR="00783DA8" w:rsidRPr="003A64DC" w:rsidRDefault="00BB1E08" w:rsidP="00C33765">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F414D0" w:rsidRPr="003A64DC">
        <w:rPr>
          <w:lang w:val="et-EE"/>
        </w:rPr>
        <w:t>Internetist</w:t>
      </w:r>
    </w:p>
    <w:p w14:paraId="323984FA" w14:textId="1101E143" w:rsidR="00F414D0" w:rsidRPr="003A64DC" w:rsidRDefault="00BB1E08" w:rsidP="00C33765">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F414D0" w:rsidRPr="003A64DC">
        <w:rPr>
          <w:lang w:val="et-EE"/>
        </w:rPr>
        <w:t>Pereliikmetelt</w:t>
      </w:r>
    </w:p>
    <w:p w14:paraId="63AF3BBE" w14:textId="788BBA70" w:rsidR="00F414D0" w:rsidRDefault="00BB1E08" w:rsidP="00C33765">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F414D0" w:rsidRPr="003A64DC">
        <w:rPr>
          <w:lang w:val="et-EE"/>
        </w:rPr>
        <w:t>Ajakirjandusest</w:t>
      </w:r>
    </w:p>
    <w:p w14:paraId="56889C53" w14:textId="77777777" w:rsidR="00FF36B3" w:rsidRDefault="00FF36B3" w:rsidP="00FF36B3">
      <w:r>
        <w:rPr>
          <w:lang w:val="et-EE"/>
        </w:rPr>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Pr="00FF36B3">
        <w:t>Muu</w:t>
      </w:r>
      <w:r>
        <w:t xml:space="preserve"> </w:t>
      </w:r>
      <w:r>
        <w:fldChar w:fldCharType="begin">
          <w:ffData>
            <w:name w:val="Text37"/>
            <w:enabled/>
            <w:calcOnExit w:val="0"/>
            <w:textInput/>
          </w:ffData>
        </w:fldChar>
      </w:r>
      <w:bookmarkStart w:id="3"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p w14:paraId="5493C875" w14:textId="28A70035" w:rsidR="00B161CC" w:rsidRPr="00FF36B3" w:rsidRDefault="00FF36B3" w:rsidP="00FF36B3">
      <w:r w:rsidRPr="00FF36B3">
        <w:rPr>
          <w:b/>
          <w:bCs/>
        </w:rPr>
        <w:t xml:space="preserve">Selgita, kuidas stipendium sinu õpinguid toetab </w:t>
      </w:r>
      <w:r>
        <w:fldChar w:fldCharType="begin">
          <w:ffData>
            <w:name w:val="Text38"/>
            <w:enabled/>
            <w:calcOnExit w:val="0"/>
            <w:textInput/>
          </w:ffData>
        </w:fldChar>
      </w:r>
      <w:bookmarkStart w:id="4"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14:paraId="286A5421" w14:textId="77777777" w:rsidR="00FF36B3" w:rsidRPr="00FF36B3" w:rsidRDefault="00FF36B3" w:rsidP="00FF36B3"/>
    <w:p w14:paraId="15508F3C" w14:textId="3427C28F" w:rsidR="00B97A1E" w:rsidRPr="00B97A1E" w:rsidRDefault="00B161CC" w:rsidP="00506C63">
      <w:pPr>
        <w:pStyle w:val="Heading1"/>
      </w:pPr>
      <w:r w:rsidRPr="003A64DC">
        <w:t xml:space="preserve">Taotlen </w:t>
      </w:r>
      <w:r w:rsidRPr="00506C63">
        <w:t>õppestipendiumit</w:t>
      </w:r>
      <w:r w:rsidR="00506C63">
        <w:br/>
      </w:r>
    </w:p>
    <w:p w14:paraId="495F8798" w14:textId="7B7660A8" w:rsidR="00B161CC" w:rsidRPr="00FF36B3" w:rsidRDefault="00BB1E08" w:rsidP="00FF36B3">
      <w:pPr>
        <w:pStyle w:val="Heading1"/>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B161CC" w:rsidRPr="00B97A1E">
        <w:t>Õppemaksuks</w:t>
      </w:r>
    </w:p>
    <w:p w14:paraId="03C5B8D9" w14:textId="2CCA00E3" w:rsidR="00B161CC" w:rsidRPr="003A64DC" w:rsidRDefault="00B161CC" w:rsidP="00C33765">
      <w:pPr>
        <w:rPr>
          <w:lang w:val="et-EE"/>
        </w:rPr>
      </w:pPr>
      <w:r w:rsidRPr="003A64DC">
        <w:rPr>
          <w:lang w:val="et-EE"/>
        </w:rPr>
        <w:t>Vali sellisel juhul, kui omandad haridust tasulisel õppekohal või osaled täiend</w:t>
      </w:r>
      <w:r w:rsidR="00AF3BCA">
        <w:rPr>
          <w:lang w:val="et-EE"/>
        </w:rPr>
        <w:t>us</w:t>
      </w:r>
      <w:r w:rsidRPr="003A64DC">
        <w:rPr>
          <w:lang w:val="et-EE"/>
        </w:rPr>
        <w:t xml:space="preserve">kursusel/koolitusel, mille eest saad ka tunnistuse kursuse läbimise kohta. </w:t>
      </w:r>
      <w:r w:rsidR="00A426CD">
        <w:rPr>
          <w:lang w:val="et-EE"/>
        </w:rPr>
        <w:br/>
      </w:r>
      <w:r w:rsidRPr="003A64DC">
        <w:rPr>
          <w:lang w:val="et-EE"/>
        </w:rPr>
        <w:t>Õppemaksu saab taotleda ühekordse maksena kuni 640 eurot, nõutud on omaosalus.</w:t>
      </w:r>
    </w:p>
    <w:p w14:paraId="5351067E" w14:textId="73D486B0" w:rsidR="00B161CC" w:rsidRPr="003A64DC" w:rsidRDefault="00A426CD" w:rsidP="00CB3483">
      <w:pPr>
        <w:outlineLvl w:val="0"/>
        <w:rPr>
          <w:lang w:val="et-EE"/>
        </w:rPr>
      </w:pPr>
      <w:r>
        <w:rPr>
          <w:lang w:val="et-EE"/>
        </w:rPr>
        <w:tab/>
      </w:r>
      <w:r w:rsidR="00B161CC" w:rsidRPr="003A64DC">
        <w:rPr>
          <w:lang w:val="et-EE"/>
        </w:rPr>
        <w:t xml:space="preserve">Õppemaks kokku aastas/kuus </w:t>
      </w:r>
      <w:r>
        <w:rPr>
          <w:lang w:val="et-EE"/>
        </w:rPr>
        <w:tab/>
      </w:r>
      <w:r>
        <w:rPr>
          <w:lang w:val="et-EE"/>
        </w:rPr>
        <w:tab/>
      </w:r>
      <w:r w:rsidR="00B97A1E">
        <w:rPr>
          <w:b/>
          <w:lang w:val="et-EE"/>
        </w:rPr>
        <w:fldChar w:fldCharType="begin">
          <w:ffData>
            <w:name w:val="Text3"/>
            <w:enabled/>
            <w:calcOnExit w:val="0"/>
            <w:textInput/>
          </w:ffData>
        </w:fldChar>
      </w:r>
      <w:bookmarkStart w:id="5" w:name="Text3"/>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bookmarkEnd w:id="5"/>
    </w:p>
    <w:p w14:paraId="6672E950" w14:textId="40EA33DD" w:rsidR="00B161CC" w:rsidRPr="003A64DC" w:rsidRDefault="00A426CD" w:rsidP="00C33765">
      <w:pPr>
        <w:rPr>
          <w:lang w:val="et-EE"/>
        </w:rPr>
      </w:pPr>
      <w:r>
        <w:rPr>
          <w:lang w:val="et-EE"/>
        </w:rPr>
        <w:tab/>
      </w:r>
      <w:r w:rsidR="00B161CC" w:rsidRPr="003A64DC">
        <w:rPr>
          <w:lang w:val="et-EE"/>
        </w:rPr>
        <w:t xml:space="preserve">Õppemaksu jaoks on mul omaosalus summas </w:t>
      </w:r>
      <w:r>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40903A95" w14:textId="3B40133C" w:rsidR="002959BE" w:rsidRPr="003A64DC" w:rsidRDefault="00A426CD" w:rsidP="00C33765">
      <w:pPr>
        <w:rPr>
          <w:lang w:val="et-EE"/>
        </w:rPr>
      </w:pPr>
      <w:r>
        <w:rPr>
          <w:lang w:val="et-EE"/>
        </w:rPr>
        <w:tab/>
      </w:r>
      <w:r w:rsidR="00B161CC" w:rsidRPr="003A64DC">
        <w:rPr>
          <w:lang w:val="et-EE"/>
        </w:rPr>
        <w:t xml:space="preserve">Fondilt taotlen õppemaksu summas </w:t>
      </w:r>
      <w:r>
        <w:rPr>
          <w:lang w:val="et-EE"/>
        </w:rPr>
        <w:tab/>
      </w:r>
      <w:r>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782432DA" w14:textId="77777777" w:rsidR="002959BE" w:rsidRPr="003A64DC" w:rsidRDefault="002959BE" w:rsidP="00CB3483">
      <w:pPr>
        <w:outlineLvl w:val="0"/>
        <w:rPr>
          <w:b/>
          <w:lang w:val="et-EE"/>
        </w:rPr>
      </w:pPr>
      <w:r w:rsidRPr="003A64DC">
        <w:rPr>
          <w:b/>
          <w:lang w:val="et-EE"/>
        </w:rPr>
        <w:t>Palun kirjelda, mille jaoks õppemaksu vajad</w:t>
      </w:r>
      <w:r w:rsidR="00AF3BCA">
        <w:rPr>
          <w:b/>
          <w:lang w:val="et-EE"/>
        </w:rPr>
        <w:t>.</w:t>
      </w:r>
    </w:p>
    <w:p w14:paraId="1FBFD566" w14:textId="7E2F70B9" w:rsidR="002959BE" w:rsidRPr="003A64DC" w:rsidRDefault="002959BE" w:rsidP="00CB3483">
      <w:pPr>
        <w:outlineLvl w:val="0"/>
        <w:rPr>
          <w:lang w:val="et-EE"/>
        </w:rPr>
      </w:pPr>
      <w:r w:rsidRPr="003A64DC">
        <w:rPr>
          <w:lang w:val="et-EE"/>
        </w:rPr>
        <w:t>Vastus</w:t>
      </w:r>
      <w:r w:rsidR="00B97A1E">
        <w:rPr>
          <w:lang w:val="et-EE"/>
        </w:rPr>
        <w:t xml:space="preserve"> </w:t>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1D6A7BCE" w14:textId="77777777" w:rsidR="002959BE" w:rsidRPr="003A64DC" w:rsidRDefault="002959BE" w:rsidP="00C33765">
      <w:pPr>
        <w:rPr>
          <w:lang w:val="et-EE"/>
        </w:rPr>
      </w:pPr>
    </w:p>
    <w:p w14:paraId="6CFC807B" w14:textId="639C057B" w:rsidR="002959BE" w:rsidRPr="00FF36B3" w:rsidRDefault="00BB1E08" w:rsidP="00FF36B3">
      <w:pPr>
        <w:pStyle w:val="Heading1"/>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2959BE" w:rsidRPr="00BB1E08">
        <w:rPr>
          <w:lang w:val="et-EE"/>
        </w:rPr>
        <w:t>Õppevahenditeks</w:t>
      </w:r>
    </w:p>
    <w:p w14:paraId="2DD9E12D" w14:textId="3E68572E" w:rsidR="002959BE" w:rsidRPr="00FF36B3" w:rsidRDefault="00FF36B3" w:rsidP="00FF36B3">
      <w:r w:rsidRPr="00FF36B3">
        <w:t>Õppevahenditena käsitleme erinevaid töövahendeid, mis toetavad hariduse või eriala omandamist</w:t>
      </w:r>
      <w:r w:rsidR="002959BE" w:rsidRPr="00FF36B3">
        <w:t>. Õppevahendite ostmiseks on võimalik taotleda ühekordse maksena kuni 640 eurot, nõutud on omaosalus.</w:t>
      </w:r>
    </w:p>
    <w:p w14:paraId="1AA043CE" w14:textId="29A72CCB" w:rsidR="003C232F" w:rsidRPr="003A64DC" w:rsidRDefault="00A426CD" w:rsidP="00C33765">
      <w:pPr>
        <w:rPr>
          <w:lang w:val="et-EE"/>
        </w:rPr>
      </w:pPr>
      <w:r>
        <w:rPr>
          <w:lang w:val="et-EE"/>
        </w:rPr>
        <w:tab/>
      </w:r>
      <w:r w:rsidR="003C232F" w:rsidRPr="003A64DC">
        <w:rPr>
          <w:lang w:val="et-EE"/>
        </w:rPr>
        <w:t xml:space="preserve">Õppevahendi maksumus kokku </w:t>
      </w:r>
      <w:r>
        <w:rPr>
          <w:lang w:val="et-EE"/>
        </w:rPr>
        <w:tab/>
      </w:r>
      <w:r>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1156021E" w14:textId="032EF72D" w:rsidR="003C232F" w:rsidRPr="003A64DC" w:rsidRDefault="00A426CD" w:rsidP="00C33765">
      <w:pPr>
        <w:rPr>
          <w:lang w:val="et-EE"/>
        </w:rPr>
      </w:pPr>
      <w:r>
        <w:rPr>
          <w:lang w:val="et-EE"/>
        </w:rPr>
        <w:tab/>
      </w:r>
      <w:r w:rsidR="003C232F" w:rsidRPr="003A64DC">
        <w:rPr>
          <w:lang w:val="et-EE"/>
        </w:rPr>
        <w:t>Õppevahendi jaoks on mul omaosalus summas</w:t>
      </w:r>
      <w:r w:rsidR="00AF3BCA">
        <w:rPr>
          <w:lang w:val="et-EE"/>
        </w:rPr>
        <w:t xml:space="preserve"> </w:t>
      </w:r>
      <w:r>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2B9BE8EE" w14:textId="444E1957" w:rsidR="003C232F" w:rsidRPr="003A64DC" w:rsidRDefault="00A426CD" w:rsidP="00C33765">
      <w:pPr>
        <w:rPr>
          <w:lang w:val="et-EE"/>
        </w:rPr>
      </w:pPr>
      <w:r>
        <w:rPr>
          <w:lang w:val="et-EE"/>
        </w:rPr>
        <w:tab/>
      </w:r>
      <w:r w:rsidR="003C232F" w:rsidRPr="003A64DC">
        <w:rPr>
          <w:lang w:val="et-EE"/>
        </w:rPr>
        <w:t xml:space="preserve">Fondilt taotlen õppevahendite jaoks </w:t>
      </w:r>
      <w:r w:rsidR="00AF3BCA">
        <w:rPr>
          <w:lang w:val="et-EE"/>
        </w:rPr>
        <w:t xml:space="preserve">toetust </w:t>
      </w:r>
      <w:r w:rsidR="003C232F" w:rsidRPr="003A64DC">
        <w:rPr>
          <w:lang w:val="et-EE"/>
        </w:rPr>
        <w:t xml:space="preserve">summas </w:t>
      </w:r>
      <w:r>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1BBCFD48" w14:textId="77777777" w:rsidR="003C232F" w:rsidRPr="000B674C" w:rsidRDefault="003C232F" w:rsidP="00CB3483">
      <w:pPr>
        <w:outlineLvl w:val="0"/>
        <w:rPr>
          <w:b/>
          <w:bCs/>
          <w:lang w:val="et-EE"/>
        </w:rPr>
      </w:pPr>
      <w:r w:rsidRPr="000B674C">
        <w:rPr>
          <w:b/>
          <w:bCs/>
          <w:lang w:val="et-EE"/>
        </w:rPr>
        <w:t>Nimeta, millise õppevahendi jaoks stipendiumit taotled</w:t>
      </w:r>
    </w:p>
    <w:p w14:paraId="3C4D7026" w14:textId="0D6E39A5" w:rsidR="003C232F" w:rsidRPr="003A64DC" w:rsidRDefault="00A426CD" w:rsidP="00C33765">
      <w:pPr>
        <w:rPr>
          <w:lang w:val="et-EE"/>
        </w:rPr>
      </w:pPr>
      <w:r>
        <w:rPr>
          <w:lang w:val="et-EE"/>
        </w:rPr>
        <w:tab/>
      </w:r>
      <w:r w:rsidR="003C232F" w:rsidRPr="003A64DC">
        <w:rPr>
          <w:lang w:val="et-EE"/>
        </w:rPr>
        <w:t>Vastus</w:t>
      </w:r>
      <w:r w:rsidR="00B97A1E">
        <w:rPr>
          <w:lang w:val="et-EE"/>
        </w:rPr>
        <w:t xml:space="preserve"> </w:t>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452C442F" w14:textId="702AD035" w:rsidR="003C232F" w:rsidRPr="000B674C" w:rsidRDefault="000B674C" w:rsidP="00FF36B3">
      <w:pPr>
        <w:rPr>
          <w:b/>
          <w:bCs/>
        </w:rPr>
      </w:pPr>
      <w:r w:rsidRPr="000B674C">
        <w:rPr>
          <w:b/>
          <w:bCs/>
          <w:lang w:val="et-EE"/>
        </w:rPr>
        <w:t>P</w:t>
      </w:r>
      <w:r w:rsidR="00FF36B3" w:rsidRPr="000B674C">
        <w:rPr>
          <w:b/>
          <w:bCs/>
        </w:rPr>
        <w:t>õhjenda oma vajadust ja laienda, millisel eesmärgil õppevahendit kasutad?</w:t>
      </w:r>
    </w:p>
    <w:p w14:paraId="23408E2E" w14:textId="58A636DF" w:rsidR="003C232F" w:rsidRPr="003A64DC" w:rsidRDefault="00A426CD" w:rsidP="00C33765">
      <w:pPr>
        <w:rPr>
          <w:lang w:val="et-EE"/>
        </w:rPr>
      </w:pPr>
      <w:r>
        <w:rPr>
          <w:lang w:val="et-EE"/>
        </w:rPr>
        <w:tab/>
      </w:r>
      <w:r w:rsidR="003C232F" w:rsidRPr="003A64DC">
        <w:rPr>
          <w:lang w:val="et-EE"/>
        </w:rPr>
        <w:t>Vastus</w:t>
      </w:r>
      <w:r w:rsidR="00B97A1E">
        <w:rPr>
          <w:lang w:val="et-EE"/>
        </w:rPr>
        <w:t xml:space="preserve"> </w:t>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4EEEB611" w14:textId="75215EC1" w:rsidR="00FF36B3" w:rsidRPr="000B674C" w:rsidRDefault="00FF36B3" w:rsidP="00FF36B3">
      <w:pPr>
        <w:rPr>
          <w:b/>
          <w:bCs/>
        </w:rPr>
      </w:pPr>
      <w:r w:rsidRPr="000B674C">
        <w:rPr>
          <w:b/>
          <w:bCs/>
        </w:rPr>
        <w:t>Kui taotled õppevahendina arvutit, siis jaga, kuidas selle kasutamine toetab õpinguid ning nimeta, milliseid programme kasutad?</w:t>
      </w:r>
    </w:p>
    <w:p w14:paraId="55EFF3A7" w14:textId="7B93F13C" w:rsidR="002959BE" w:rsidRDefault="00A426CD" w:rsidP="00C33765">
      <w:pPr>
        <w:rPr>
          <w:lang w:val="et-EE"/>
        </w:rPr>
      </w:pPr>
      <w:r>
        <w:rPr>
          <w:lang w:val="et-EE"/>
        </w:rPr>
        <w:tab/>
      </w:r>
      <w:r w:rsidR="003C232F" w:rsidRPr="003A64DC">
        <w:rPr>
          <w:lang w:val="et-EE"/>
        </w:rPr>
        <w:t>Vastus</w:t>
      </w:r>
      <w:r w:rsidR="00B97A1E">
        <w:rPr>
          <w:lang w:val="et-EE"/>
        </w:rPr>
        <w:t xml:space="preserve"> </w:t>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511DCE22" w14:textId="77777777" w:rsidR="00FF36B3" w:rsidRPr="00FF36B3" w:rsidRDefault="00FF36B3" w:rsidP="00C33765">
      <w:pPr>
        <w:rPr>
          <w:lang w:val="et-EE"/>
        </w:rPr>
      </w:pPr>
    </w:p>
    <w:p w14:paraId="06313DE8" w14:textId="738B317F" w:rsidR="00F414D0" w:rsidRPr="003A64DC" w:rsidRDefault="00BB1E08" w:rsidP="00FF36B3">
      <w:pPr>
        <w:pStyle w:val="Heading1"/>
        <w:rPr>
          <w:lang w:val="et-EE"/>
        </w:rPr>
      </w:pPr>
      <w:r>
        <w:rPr>
          <w:lang w:val="et-EE"/>
        </w:rPr>
        <w:lastRenderedPageBreak/>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D27961" w:rsidRPr="00BB1E08">
        <w:rPr>
          <w:lang w:val="et-EE"/>
        </w:rPr>
        <w:t>Isemajandamiseks</w:t>
      </w:r>
    </w:p>
    <w:p w14:paraId="1448B552" w14:textId="04429AC9" w:rsidR="00027271" w:rsidRPr="00027271" w:rsidRDefault="00027271" w:rsidP="003F1F84">
      <w:r w:rsidRPr="00027271">
        <w:t>Isemajandamise toetus on mõeldud igakuiselt tekkivate kulude katmiseks. Võimalik on taotleda kuni 100 eurot kuus, kokku 5 kuuks (periood september 2020 kuni jaanuar 2021).</w:t>
      </w:r>
    </w:p>
    <w:p w14:paraId="5F1DD8C1" w14:textId="3584150D" w:rsidR="00D27961" w:rsidRPr="003F1F84" w:rsidRDefault="003F1F84" w:rsidP="00C33765">
      <w:r w:rsidRPr="006F3F5A">
        <w:rPr>
          <w:b/>
          <w:bCs/>
        </w:rPr>
        <w:t>Millisel eesmärgil plaanid kasutada isemajandamise toetust</w:t>
      </w:r>
      <w:r w:rsidR="00D27961" w:rsidRPr="00A426CD">
        <w:rPr>
          <w:b/>
          <w:bCs/>
        </w:rPr>
        <w:t>?</w:t>
      </w:r>
      <w:r w:rsidRPr="003F1F84">
        <w:t xml:space="preserve"> </w:t>
      </w:r>
      <w:r>
        <w:fldChar w:fldCharType="begin">
          <w:ffData>
            <w:name w:val="Text39"/>
            <w:enabled/>
            <w:calcOnExit w:val="0"/>
            <w:textInput/>
          </w:ffData>
        </w:fldChar>
      </w:r>
      <w:bookmarkStart w:id="6"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389902C3" w14:textId="12950A1A" w:rsidR="003F1F84" w:rsidRPr="003F1F84" w:rsidRDefault="003F1F84" w:rsidP="003F1F84">
      <w:pPr>
        <w:rPr>
          <w:b/>
          <w:bCs/>
        </w:rPr>
      </w:pPr>
      <w:r w:rsidRPr="003F1F84">
        <w:rPr>
          <w:b/>
          <w:bCs/>
        </w:rPr>
        <w:t>Kas isemajandamise toetust plaanid osalisel</w:t>
      </w:r>
      <w:r w:rsidR="007B631D">
        <w:rPr>
          <w:b/>
          <w:bCs/>
        </w:rPr>
        <w:t>t</w:t>
      </w:r>
      <w:r w:rsidRPr="003F1F84">
        <w:rPr>
          <w:b/>
          <w:bCs/>
        </w:rPr>
        <w:t xml:space="preserve"> ka säästa (koguda tulevikuks)?</w:t>
      </w:r>
    </w:p>
    <w:p w14:paraId="04D95454" w14:textId="5623ABF7" w:rsidR="003F1F84" w:rsidRPr="003F1F84" w:rsidRDefault="003F1F84" w:rsidP="003F1F84">
      <w:r w:rsidRPr="003F1F84">
        <w:fldChar w:fldCharType="begin">
          <w:ffData>
            <w:name w:val="Check2"/>
            <w:enabled/>
            <w:calcOnExit w:val="0"/>
            <w:checkBox>
              <w:sizeAuto/>
              <w:default w:val="0"/>
            </w:checkBox>
          </w:ffData>
        </w:fldChar>
      </w:r>
      <w:bookmarkStart w:id="7" w:name="Check2"/>
      <w:r w:rsidRPr="003F1F84">
        <w:instrText xml:space="preserve"> FORMCHECKBOX </w:instrText>
      </w:r>
      <w:r w:rsidR="009B34EA">
        <w:fldChar w:fldCharType="separate"/>
      </w:r>
      <w:r w:rsidRPr="003F1F84">
        <w:fldChar w:fldCharType="end"/>
      </w:r>
      <w:bookmarkEnd w:id="7"/>
      <w:r w:rsidR="000F787B">
        <w:tab/>
      </w:r>
      <w:r w:rsidRPr="003F1F84">
        <w:t>Jah, plaanin säästa.</w:t>
      </w:r>
      <w:r w:rsidRPr="003F1F84">
        <w:rPr>
          <w:rFonts w:ascii="Cambria" w:hAnsi="Cambria" w:cs="Cambria"/>
        </w:rPr>
        <w:t> </w:t>
      </w:r>
    </w:p>
    <w:p w14:paraId="610BB84C" w14:textId="759A7E09" w:rsidR="003F1F84" w:rsidRPr="003F1F84" w:rsidRDefault="00A426CD" w:rsidP="003F1F84">
      <w:r>
        <w:tab/>
      </w:r>
      <w:r w:rsidR="003F1F84" w:rsidRPr="003F1F84">
        <w:t>Põhjenda oma valikut paari lausega</w:t>
      </w:r>
      <w:r w:rsidR="003F1F84" w:rsidRPr="003F1F84">
        <w:rPr>
          <w:rFonts w:ascii="Cambria" w:hAnsi="Cambria" w:cs="Cambria"/>
        </w:rPr>
        <w:t> </w:t>
      </w:r>
      <w:r w:rsidR="003F1F84" w:rsidRPr="003F1F84">
        <w:fldChar w:fldCharType="begin">
          <w:ffData>
            <w:name w:val="Text40"/>
            <w:enabled/>
            <w:calcOnExit w:val="0"/>
            <w:textInput/>
          </w:ffData>
        </w:fldChar>
      </w:r>
      <w:bookmarkStart w:id="8" w:name="Text40"/>
      <w:r w:rsidR="003F1F84" w:rsidRPr="003F1F84">
        <w:instrText xml:space="preserve"> FORMTEXT </w:instrText>
      </w:r>
      <w:r w:rsidR="003F1F84" w:rsidRPr="003F1F84">
        <w:fldChar w:fldCharType="separate"/>
      </w:r>
      <w:r w:rsidR="003F1F84" w:rsidRPr="003F1F84">
        <w:t> </w:t>
      </w:r>
      <w:r w:rsidR="003F1F84" w:rsidRPr="003F1F84">
        <w:t> </w:t>
      </w:r>
      <w:r w:rsidR="003F1F84" w:rsidRPr="003F1F84">
        <w:t> </w:t>
      </w:r>
      <w:r w:rsidR="003F1F84" w:rsidRPr="003F1F84">
        <w:t> </w:t>
      </w:r>
      <w:r w:rsidR="003F1F84" w:rsidRPr="003F1F84">
        <w:t> </w:t>
      </w:r>
      <w:r w:rsidR="003F1F84" w:rsidRPr="003F1F84">
        <w:fldChar w:fldCharType="end"/>
      </w:r>
      <w:bookmarkEnd w:id="8"/>
    </w:p>
    <w:p w14:paraId="19AA2410" w14:textId="3188FA06" w:rsidR="003F1F84" w:rsidRPr="003F1F84" w:rsidRDefault="003F1F84" w:rsidP="003F1F84">
      <w:r w:rsidRPr="003F1F84">
        <w:fldChar w:fldCharType="begin">
          <w:ffData>
            <w:name w:val="Check3"/>
            <w:enabled/>
            <w:calcOnExit w:val="0"/>
            <w:checkBox>
              <w:sizeAuto/>
              <w:default w:val="0"/>
            </w:checkBox>
          </w:ffData>
        </w:fldChar>
      </w:r>
      <w:bookmarkStart w:id="9" w:name="Check3"/>
      <w:r w:rsidRPr="003F1F84">
        <w:instrText xml:space="preserve"> FORMCHECKBOX </w:instrText>
      </w:r>
      <w:r w:rsidR="009B34EA">
        <w:fldChar w:fldCharType="separate"/>
      </w:r>
      <w:r w:rsidRPr="003F1F84">
        <w:fldChar w:fldCharType="end"/>
      </w:r>
      <w:bookmarkEnd w:id="9"/>
      <w:r w:rsidR="000F787B">
        <w:tab/>
      </w:r>
      <w:r w:rsidRPr="003F1F84">
        <w:t>Ei, ma ei plaani säästa.</w:t>
      </w:r>
      <w:r w:rsidRPr="003F1F84">
        <w:rPr>
          <w:rFonts w:ascii="Cambria" w:hAnsi="Cambria" w:cs="Cambria"/>
        </w:rPr>
        <w:t> </w:t>
      </w:r>
    </w:p>
    <w:p w14:paraId="2F36353B" w14:textId="42E20732" w:rsidR="003F1F84" w:rsidRPr="003F1F84" w:rsidRDefault="00A426CD" w:rsidP="003F1F84">
      <w:r>
        <w:tab/>
      </w:r>
      <w:r w:rsidR="003F1F84" w:rsidRPr="003F1F84">
        <w:t>Põhjenda oma valikut paari lausega</w:t>
      </w:r>
      <w:r w:rsidR="003F1F84" w:rsidRPr="003F1F84">
        <w:rPr>
          <w:rFonts w:ascii="Cambria" w:hAnsi="Cambria" w:cs="Cambria"/>
        </w:rPr>
        <w:t> </w:t>
      </w:r>
      <w:r w:rsidR="003F1F84" w:rsidRPr="003F1F84">
        <w:fldChar w:fldCharType="begin">
          <w:ffData>
            <w:name w:val="Text41"/>
            <w:enabled/>
            <w:calcOnExit w:val="0"/>
            <w:textInput/>
          </w:ffData>
        </w:fldChar>
      </w:r>
      <w:bookmarkStart w:id="10" w:name="Text41"/>
      <w:r w:rsidR="003F1F84" w:rsidRPr="003F1F84">
        <w:instrText xml:space="preserve"> FORMTEXT </w:instrText>
      </w:r>
      <w:r w:rsidR="003F1F84" w:rsidRPr="003F1F84">
        <w:fldChar w:fldCharType="separate"/>
      </w:r>
      <w:r w:rsidR="003F1F84" w:rsidRPr="003F1F84">
        <w:t> </w:t>
      </w:r>
      <w:r w:rsidR="003F1F84" w:rsidRPr="003F1F84">
        <w:t> </w:t>
      </w:r>
      <w:r w:rsidR="003F1F84" w:rsidRPr="003F1F84">
        <w:t> </w:t>
      </w:r>
      <w:r w:rsidR="003F1F84" w:rsidRPr="003F1F84">
        <w:t> </w:t>
      </w:r>
      <w:r w:rsidR="003F1F84" w:rsidRPr="003F1F84">
        <w:t> </w:t>
      </w:r>
      <w:r w:rsidR="003F1F84" w:rsidRPr="003F1F84">
        <w:fldChar w:fldCharType="end"/>
      </w:r>
      <w:bookmarkEnd w:id="10"/>
    </w:p>
    <w:p w14:paraId="23B707A3" w14:textId="77777777" w:rsidR="00F52473" w:rsidRPr="003F1F84" w:rsidRDefault="00F52473" w:rsidP="003F1F84"/>
    <w:p w14:paraId="5E7CF462" w14:textId="3DF6D1F8" w:rsidR="00F52473" w:rsidRPr="00FF36B3" w:rsidRDefault="00BB1E08" w:rsidP="00FF36B3">
      <w:pPr>
        <w:pStyle w:val="Heading1"/>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9B34EA">
        <w:rPr>
          <w:lang w:val="et-EE"/>
        </w:rPr>
      </w:r>
      <w:r w:rsidR="009B34EA">
        <w:rPr>
          <w:lang w:val="et-EE"/>
        </w:rPr>
        <w:fldChar w:fldCharType="separate"/>
      </w:r>
      <w:r>
        <w:rPr>
          <w:lang w:val="et-EE"/>
        </w:rPr>
        <w:fldChar w:fldCharType="end"/>
      </w:r>
      <w:r>
        <w:rPr>
          <w:lang w:val="et-EE"/>
        </w:rPr>
        <w:t xml:space="preserve"> </w:t>
      </w:r>
      <w:r w:rsidR="00F52473" w:rsidRPr="00BB1E08">
        <w:rPr>
          <w:lang w:val="et-EE"/>
        </w:rPr>
        <w:t>Elluastuja stardikapitaliks</w:t>
      </w:r>
    </w:p>
    <w:p w14:paraId="4E304F11" w14:textId="69A24510" w:rsidR="009E4476" w:rsidRPr="009E4476" w:rsidRDefault="009E4476" w:rsidP="009E4476">
      <w:r w:rsidRPr="009E4476">
        <w:t>Elluastuja stardikapital on mõeldud õppivale noorele, kes on asunud elama iseseisvalt või plaanib seda lähiajal. Stipendiumit on võimalik taotleda kulutuste jaoks, mis on seotud iseseisva elu alustamise ja uue elukoha sisustamisega.</w:t>
      </w:r>
      <w:r>
        <w:br/>
      </w:r>
      <w:r w:rsidRPr="009E4476">
        <w:t>Stardikapitali on võimalik taotleda kuni 300 eurot ühekordse maksena, nõutud on omaosalus.</w:t>
      </w:r>
    </w:p>
    <w:p w14:paraId="21E13634" w14:textId="2B9A494F" w:rsidR="006F3F5A" w:rsidRDefault="006F3F5A" w:rsidP="006F3F5A">
      <w:pPr>
        <w:outlineLvl w:val="0"/>
        <w:rPr>
          <w:lang w:val="et-EE"/>
        </w:rPr>
      </w:pPr>
      <w:r w:rsidRPr="00A426CD">
        <w:rPr>
          <w:b/>
          <w:bCs/>
          <w:lang w:val="et-EE"/>
        </w:rPr>
        <w:t>Palun nimeta, millise toote plaanid soetada</w:t>
      </w:r>
      <w:r>
        <w:rPr>
          <w:lang w:val="et-EE"/>
        </w:rPr>
        <w:t xml:space="preserve"> </w:t>
      </w:r>
      <w:r>
        <w:rPr>
          <w:lang w:val="et-EE"/>
        </w:rPr>
        <w:fldChar w:fldCharType="begin">
          <w:ffData>
            <w:name w:val="Text4"/>
            <w:enabled/>
            <w:calcOnExit w:val="0"/>
            <w:textInput/>
          </w:ffData>
        </w:fldChar>
      </w:r>
      <w:bookmarkStart w:id="11" w:name="Text4"/>
      <w:r>
        <w:rPr>
          <w:lang w:val="et-EE"/>
        </w:rPr>
        <w:instrText xml:space="preserve"> FORMTEXT </w:instrText>
      </w:r>
      <w:r>
        <w:rPr>
          <w:lang w:val="et-EE"/>
        </w:rPr>
      </w:r>
      <w:r>
        <w:rPr>
          <w:lang w:val="et-EE"/>
        </w:rPr>
        <w:fldChar w:fldCharType="separate"/>
      </w:r>
      <w:r>
        <w:rPr>
          <w:noProof/>
          <w:lang w:val="et-EE"/>
        </w:rPr>
        <w:t> </w:t>
      </w:r>
      <w:r>
        <w:rPr>
          <w:noProof/>
          <w:lang w:val="et-EE"/>
        </w:rPr>
        <w:t> </w:t>
      </w:r>
      <w:r>
        <w:rPr>
          <w:noProof/>
          <w:lang w:val="et-EE"/>
        </w:rPr>
        <w:t> </w:t>
      </w:r>
      <w:r>
        <w:rPr>
          <w:noProof/>
          <w:lang w:val="et-EE"/>
        </w:rPr>
        <w:t> </w:t>
      </w:r>
      <w:r>
        <w:rPr>
          <w:noProof/>
          <w:lang w:val="et-EE"/>
        </w:rPr>
        <w:t> </w:t>
      </w:r>
      <w:r>
        <w:rPr>
          <w:lang w:val="et-EE"/>
        </w:rPr>
        <w:fldChar w:fldCharType="end"/>
      </w:r>
      <w:bookmarkEnd w:id="11"/>
    </w:p>
    <w:p w14:paraId="37F494DF" w14:textId="58FB2BDF" w:rsidR="006F3F5A" w:rsidRPr="003A64DC" w:rsidRDefault="006F3F5A" w:rsidP="006F3F5A">
      <w:pPr>
        <w:outlineLvl w:val="0"/>
        <w:rPr>
          <w:lang w:val="et-EE"/>
        </w:rPr>
      </w:pPr>
      <w:r w:rsidRPr="003A64DC">
        <w:rPr>
          <w:lang w:val="et-EE"/>
        </w:rPr>
        <w:t>Lisa siia link ostetavast või sarnasest tootest, mille plaanid soetada</w:t>
      </w:r>
      <w:r>
        <w:rPr>
          <w:lang w:val="et-EE"/>
        </w:rPr>
        <w:t xml:space="preserve"> </w:t>
      </w:r>
      <w:r>
        <w:rPr>
          <w:lang w:val="et-EE"/>
        </w:rPr>
        <w:fldChar w:fldCharType="begin">
          <w:ffData>
            <w:name w:val="Text5"/>
            <w:enabled/>
            <w:calcOnExit w:val="0"/>
            <w:textInput/>
          </w:ffData>
        </w:fldChar>
      </w:r>
      <w:bookmarkStart w:id="12" w:name="Text5"/>
      <w:r>
        <w:rPr>
          <w:lang w:val="et-EE"/>
        </w:rPr>
        <w:instrText xml:space="preserve"> FORMTEXT </w:instrText>
      </w:r>
      <w:r>
        <w:rPr>
          <w:lang w:val="et-EE"/>
        </w:rPr>
      </w:r>
      <w:r>
        <w:rPr>
          <w:lang w:val="et-EE"/>
        </w:rPr>
        <w:fldChar w:fldCharType="separate"/>
      </w:r>
      <w:r>
        <w:rPr>
          <w:noProof/>
          <w:lang w:val="et-EE"/>
        </w:rPr>
        <w:t> </w:t>
      </w:r>
      <w:r>
        <w:rPr>
          <w:noProof/>
          <w:lang w:val="et-EE"/>
        </w:rPr>
        <w:t> </w:t>
      </w:r>
      <w:r>
        <w:rPr>
          <w:noProof/>
          <w:lang w:val="et-EE"/>
        </w:rPr>
        <w:t> </w:t>
      </w:r>
      <w:r>
        <w:rPr>
          <w:noProof/>
          <w:lang w:val="et-EE"/>
        </w:rPr>
        <w:t> </w:t>
      </w:r>
      <w:r>
        <w:rPr>
          <w:noProof/>
          <w:lang w:val="et-EE"/>
        </w:rPr>
        <w:t> </w:t>
      </w:r>
      <w:r>
        <w:rPr>
          <w:lang w:val="et-EE"/>
        </w:rPr>
        <w:fldChar w:fldCharType="end"/>
      </w:r>
      <w:bookmarkEnd w:id="12"/>
    </w:p>
    <w:p w14:paraId="41278102" w14:textId="672903C2" w:rsidR="00D548B6" w:rsidRPr="00D548B6" w:rsidRDefault="00A426CD" w:rsidP="00D548B6">
      <w:r>
        <w:tab/>
      </w:r>
      <w:r w:rsidR="00D548B6" w:rsidRPr="00D548B6">
        <w:t>Soetatava(te) eseme(te) summa kokku</w:t>
      </w:r>
      <w:r w:rsidR="00D548B6">
        <w:t xml:space="preserve"> </w:t>
      </w:r>
      <w:r w:rsidR="00D36F0C">
        <w:tab/>
      </w:r>
      <w:r w:rsidR="00D548B6" w:rsidRPr="00D548B6">
        <w:fldChar w:fldCharType="begin">
          <w:ffData>
            <w:name w:val=""/>
            <w:enabled/>
            <w:calcOnExit w:val="0"/>
            <w:textInput/>
          </w:ffData>
        </w:fldChar>
      </w:r>
      <w:r w:rsidR="00D548B6" w:rsidRPr="00D548B6">
        <w:instrText xml:space="preserve"> FORMTEXT </w:instrText>
      </w:r>
      <w:r w:rsidR="00D548B6" w:rsidRPr="00D548B6">
        <w:fldChar w:fldCharType="separate"/>
      </w:r>
      <w:r w:rsidR="00D548B6" w:rsidRPr="00D548B6">
        <w:t> </w:t>
      </w:r>
      <w:r w:rsidR="00D548B6" w:rsidRPr="00D548B6">
        <w:t> </w:t>
      </w:r>
      <w:r w:rsidR="00D548B6" w:rsidRPr="00D548B6">
        <w:t> </w:t>
      </w:r>
      <w:r w:rsidR="00D548B6" w:rsidRPr="00D548B6">
        <w:t> </w:t>
      </w:r>
      <w:r w:rsidR="00D548B6" w:rsidRPr="00D548B6">
        <w:t> </w:t>
      </w:r>
      <w:r w:rsidR="00D548B6" w:rsidRPr="00D548B6">
        <w:fldChar w:fldCharType="end"/>
      </w:r>
    </w:p>
    <w:p w14:paraId="238CF22F" w14:textId="655E144B" w:rsidR="00D548B6" w:rsidRPr="00D548B6" w:rsidRDefault="00A426CD" w:rsidP="00D548B6">
      <w:r>
        <w:tab/>
      </w:r>
      <w:r w:rsidR="00D548B6" w:rsidRPr="00D548B6">
        <w:t>Omaosalus soetatava toote ostmisel</w:t>
      </w:r>
      <w:r w:rsidR="00D548B6">
        <w:t xml:space="preserve"> </w:t>
      </w:r>
      <w:r w:rsidR="00D36F0C">
        <w:tab/>
      </w:r>
      <w:r>
        <w:tab/>
      </w:r>
      <w:r w:rsidR="00D548B6" w:rsidRPr="00D548B6">
        <w:fldChar w:fldCharType="begin">
          <w:ffData>
            <w:name w:val=""/>
            <w:enabled/>
            <w:calcOnExit w:val="0"/>
            <w:textInput/>
          </w:ffData>
        </w:fldChar>
      </w:r>
      <w:r w:rsidR="00D548B6" w:rsidRPr="00D548B6">
        <w:instrText xml:space="preserve"> FORMTEXT </w:instrText>
      </w:r>
      <w:r w:rsidR="00D548B6" w:rsidRPr="00D548B6">
        <w:fldChar w:fldCharType="separate"/>
      </w:r>
      <w:r w:rsidR="00D548B6" w:rsidRPr="00D548B6">
        <w:t> </w:t>
      </w:r>
      <w:r w:rsidR="00D548B6" w:rsidRPr="00D548B6">
        <w:t> </w:t>
      </w:r>
      <w:r w:rsidR="00D548B6" w:rsidRPr="00D548B6">
        <w:t> </w:t>
      </w:r>
      <w:r w:rsidR="00D548B6" w:rsidRPr="00D548B6">
        <w:t> </w:t>
      </w:r>
      <w:r w:rsidR="00D548B6" w:rsidRPr="00D548B6">
        <w:t> </w:t>
      </w:r>
      <w:r w:rsidR="00D548B6" w:rsidRPr="00D548B6">
        <w:fldChar w:fldCharType="end"/>
      </w:r>
    </w:p>
    <w:p w14:paraId="0EFB84E2" w14:textId="7324300F" w:rsidR="003A64DC" w:rsidRDefault="00A426CD" w:rsidP="00D548B6">
      <w:r>
        <w:tab/>
      </w:r>
      <w:r w:rsidR="00D548B6" w:rsidRPr="00D548B6">
        <w:t>Fondilt taotlen elluastuja stardikapitali summas</w:t>
      </w:r>
      <w:r w:rsidR="00D36F0C">
        <w:tab/>
      </w:r>
      <w:r w:rsidR="00B97A1E" w:rsidRPr="00D548B6">
        <w:fldChar w:fldCharType="begin">
          <w:ffData>
            <w:name w:val=""/>
            <w:enabled/>
            <w:calcOnExit w:val="0"/>
            <w:textInput/>
          </w:ffData>
        </w:fldChar>
      </w:r>
      <w:r w:rsidR="00B97A1E" w:rsidRPr="00D548B6">
        <w:instrText xml:space="preserve"> FORMTEXT </w:instrText>
      </w:r>
      <w:r w:rsidR="00B97A1E" w:rsidRPr="00D548B6">
        <w:fldChar w:fldCharType="separate"/>
      </w:r>
      <w:r w:rsidR="00B97A1E" w:rsidRPr="00D548B6">
        <w:t> </w:t>
      </w:r>
      <w:r w:rsidR="00B97A1E" w:rsidRPr="00D548B6">
        <w:t> </w:t>
      </w:r>
      <w:r w:rsidR="00B97A1E" w:rsidRPr="00D548B6">
        <w:t> </w:t>
      </w:r>
      <w:r w:rsidR="00B97A1E" w:rsidRPr="00D548B6">
        <w:t> </w:t>
      </w:r>
      <w:r w:rsidR="00B97A1E" w:rsidRPr="00D548B6">
        <w:t> </w:t>
      </w:r>
      <w:r w:rsidR="00B97A1E" w:rsidRPr="00D548B6">
        <w:fldChar w:fldCharType="end"/>
      </w:r>
    </w:p>
    <w:p w14:paraId="7F348AEC" w14:textId="77777777" w:rsidR="00027271" w:rsidRPr="00D548B6" w:rsidRDefault="00027271" w:rsidP="00D548B6"/>
    <w:p w14:paraId="33E1102F" w14:textId="06F4A9D6" w:rsidR="00027271" w:rsidRPr="004E1F09" w:rsidRDefault="00027271" w:rsidP="00027271">
      <w:pPr>
        <w:pStyle w:val="Heading1"/>
        <w:rPr>
          <w:lang w:val="et-EE" w:eastAsia="en-GB"/>
        </w:rPr>
      </w:pPr>
      <w:r>
        <w:rPr>
          <w:lang w:val="et-EE"/>
        </w:rPr>
        <w:fldChar w:fldCharType="begin">
          <w:ffData>
            <w:name w:val="Check1"/>
            <w:enabled/>
            <w:calcOnExit w:val="0"/>
            <w:checkBox>
              <w:sizeAuto/>
              <w:default w:val="0"/>
            </w:checkBox>
          </w:ffData>
        </w:fldChar>
      </w:r>
      <w:r>
        <w:rPr>
          <w:lang w:val="et-EE"/>
        </w:rPr>
        <w:instrText xml:space="preserve"> FORMCHECKBOX </w:instrText>
      </w:r>
      <w:r>
        <w:rPr>
          <w:lang w:val="et-EE"/>
        </w:rPr>
      </w:r>
      <w:r>
        <w:rPr>
          <w:lang w:val="et-EE"/>
        </w:rPr>
        <w:fldChar w:fldCharType="separate"/>
      </w:r>
      <w:r>
        <w:rPr>
          <w:lang w:val="et-EE"/>
        </w:rPr>
        <w:fldChar w:fldCharType="end"/>
      </w:r>
      <w:r>
        <w:rPr>
          <w:lang w:val="et-EE"/>
        </w:rPr>
        <w:t xml:space="preserve"> </w:t>
      </w:r>
      <w:r w:rsidRPr="00027271">
        <w:rPr>
          <w:lang w:val="en-EE" w:eastAsia="en-GB"/>
        </w:rPr>
        <w:t>Lapsehoiu/</w:t>
      </w:r>
      <w:r w:rsidRPr="00027271">
        <w:t>lasteaia</w:t>
      </w:r>
      <w:r w:rsidRPr="00027271">
        <w:rPr>
          <w:lang w:val="en-EE" w:eastAsia="en-GB"/>
        </w:rPr>
        <w:t xml:space="preserve"> toetus</w:t>
      </w:r>
      <w:r w:rsidR="004E1F09">
        <w:rPr>
          <w:lang w:val="et-EE" w:eastAsia="en-GB"/>
        </w:rPr>
        <w:t>eks</w:t>
      </w:r>
    </w:p>
    <w:p w14:paraId="1542DE17" w14:textId="77777777" w:rsidR="00027271" w:rsidRDefault="00027271" w:rsidP="00027271">
      <w:pPr>
        <w:rPr>
          <w:lang w:val="en-EE" w:eastAsia="en-GB"/>
        </w:rPr>
      </w:pPr>
      <w:r w:rsidRPr="00027271">
        <w:rPr>
          <w:lang w:val="en-EE" w:eastAsia="en-GB"/>
        </w:rPr>
        <w:t>Lapsehoiu/lasteaia toetus on igakuine toetus lapsehoiu/lasteaia koha eest tasumiseks ning stipendium määratakse kandidaadile viieks kuuks ja toetuse suurus on kuni 150 eurot kuus (ajavahemik veebruar kuni juuni 2021).</w:t>
      </w:r>
    </w:p>
    <w:p w14:paraId="00CAA0F1" w14:textId="788CFA04" w:rsidR="00027271" w:rsidRPr="00027271" w:rsidRDefault="00027271" w:rsidP="00027271">
      <w:pPr>
        <w:rPr>
          <w:rFonts w:ascii="Cambria" w:hAnsi="Cambria" w:cs="Cambria"/>
          <w:b/>
          <w:bCs/>
          <w:lang w:val="en-EE" w:eastAsia="en-GB"/>
        </w:rPr>
      </w:pPr>
      <w:r w:rsidRPr="00027271">
        <w:rPr>
          <w:b/>
          <w:bCs/>
          <w:lang w:val="en-EE" w:eastAsia="en-GB"/>
        </w:rPr>
        <w:t>Millisel teenuse kasutamiseks plaanid kasutada lapsehoiu/lasteaia toetust?</w:t>
      </w:r>
    </w:p>
    <w:p w14:paraId="5780AD27" w14:textId="4485714C" w:rsidR="00027271" w:rsidRDefault="00027271" w:rsidP="00027271">
      <w:pPr>
        <w:rPr>
          <w:lang w:val="en-EE" w:eastAsia="en-GB"/>
        </w:rPr>
      </w:pPr>
      <w:r w:rsidRPr="00027271">
        <w:rPr>
          <w:lang w:val="en-EE" w:eastAsia="en-GB"/>
        </w:rPr>
        <w:t>Teenuse hind kokku</w:t>
      </w:r>
      <w:r>
        <w:tab/>
      </w:r>
      <w:r w:rsidRPr="00D548B6">
        <w:fldChar w:fldCharType="begin">
          <w:ffData>
            <w:name w:val=""/>
            <w:enabled/>
            <w:calcOnExit w:val="0"/>
            <w:textInput/>
          </w:ffData>
        </w:fldChar>
      </w:r>
      <w:r w:rsidRPr="00D548B6">
        <w:instrText xml:space="preserve"> FORMTEXT </w:instrText>
      </w:r>
      <w:r w:rsidRPr="00D548B6">
        <w:fldChar w:fldCharType="separate"/>
      </w:r>
      <w:r w:rsidRPr="00D548B6">
        <w:t> </w:t>
      </w:r>
      <w:r w:rsidRPr="00D548B6">
        <w:t> </w:t>
      </w:r>
      <w:r w:rsidRPr="00D548B6">
        <w:t> </w:t>
      </w:r>
      <w:r w:rsidRPr="00D548B6">
        <w:t> </w:t>
      </w:r>
      <w:r w:rsidRPr="00D548B6">
        <w:t> </w:t>
      </w:r>
      <w:r w:rsidRPr="00D548B6">
        <w:fldChar w:fldCharType="end"/>
      </w:r>
    </w:p>
    <w:p w14:paraId="708AE349" w14:textId="4E585610" w:rsidR="00027271" w:rsidRDefault="00027271" w:rsidP="00027271">
      <w:pPr>
        <w:rPr>
          <w:lang w:val="en-EE" w:eastAsia="en-GB"/>
        </w:rPr>
      </w:pPr>
      <w:r w:rsidRPr="00027271">
        <w:rPr>
          <w:lang w:val="en-EE" w:eastAsia="en-GB"/>
        </w:rPr>
        <w:t>Omaosalus teenuse eest tasumisel</w:t>
      </w:r>
      <w:r>
        <w:tab/>
      </w:r>
      <w:r w:rsidRPr="00D548B6">
        <w:fldChar w:fldCharType="begin">
          <w:ffData>
            <w:name w:val=""/>
            <w:enabled/>
            <w:calcOnExit w:val="0"/>
            <w:textInput/>
          </w:ffData>
        </w:fldChar>
      </w:r>
      <w:r w:rsidRPr="00D548B6">
        <w:instrText xml:space="preserve"> FORMTEXT </w:instrText>
      </w:r>
      <w:r w:rsidRPr="00D548B6">
        <w:fldChar w:fldCharType="separate"/>
      </w:r>
      <w:r w:rsidRPr="00D548B6">
        <w:t> </w:t>
      </w:r>
      <w:r w:rsidRPr="00D548B6">
        <w:t> </w:t>
      </w:r>
      <w:r w:rsidRPr="00D548B6">
        <w:t> </w:t>
      </w:r>
      <w:r w:rsidRPr="00D548B6">
        <w:t> </w:t>
      </w:r>
      <w:r w:rsidRPr="00D548B6">
        <w:t> </w:t>
      </w:r>
      <w:r w:rsidRPr="00D548B6">
        <w:fldChar w:fldCharType="end"/>
      </w:r>
    </w:p>
    <w:p w14:paraId="35058686" w14:textId="663F157D" w:rsidR="00027271" w:rsidRPr="00027271" w:rsidRDefault="00027271" w:rsidP="00027271">
      <w:pPr>
        <w:rPr>
          <w:lang w:val="en-EE" w:eastAsia="en-GB"/>
        </w:rPr>
      </w:pPr>
      <w:r w:rsidRPr="00027271">
        <w:rPr>
          <w:lang w:val="en-EE" w:eastAsia="en-GB"/>
        </w:rPr>
        <w:t>Fondilt taotlen lapsehoiu/lasteaia toetust summas</w:t>
      </w:r>
      <w:r>
        <w:tab/>
      </w:r>
      <w:r w:rsidRPr="00D548B6">
        <w:fldChar w:fldCharType="begin">
          <w:ffData>
            <w:name w:val=""/>
            <w:enabled/>
            <w:calcOnExit w:val="0"/>
            <w:textInput/>
          </w:ffData>
        </w:fldChar>
      </w:r>
      <w:r w:rsidRPr="00D548B6">
        <w:instrText xml:space="preserve"> FORMTEXT </w:instrText>
      </w:r>
      <w:r w:rsidRPr="00D548B6">
        <w:fldChar w:fldCharType="separate"/>
      </w:r>
      <w:r w:rsidRPr="00D548B6">
        <w:t> </w:t>
      </w:r>
      <w:r w:rsidRPr="00D548B6">
        <w:t> </w:t>
      </w:r>
      <w:r w:rsidRPr="00D548B6">
        <w:t> </w:t>
      </w:r>
      <w:r w:rsidRPr="00D548B6">
        <w:t> </w:t>
      </w:r>
      <w:r w:rsidRPr="00D548B6">
        <w:t> </w:t>
      </w:r>
      <w:r w:rsidRPr="00D548B6">
        <w:fldChar w:fldCharType="end"/>
      </w:r>
    </w:p>
    <w:p w14:paraId="4C00D79A" w14:textId="77777777" w:rsidR="00027271" w:rsidRDefault="00027271" w:rsidP="00027271">
      <w:pPr>
        <w:pStyle w:val="Heading3"/>
      </w:pPr>
    </w:p>
    <w:p w14:paraId="38BC1240" w14:textId="57B814BF" w:rsidR="00027271" w:rsidRPr="00027271" w:rsidRDefault="00027271" w:rsidP="00027271">
      <w:pPr>
        <w:pStyle w:val="Heading3"/>
      </w:pPr>
      <w:r w:rsidRPr="00027271">
        <w:t>Kui esitad taotluse mitmele stipendiumi liigile, siis pane need olulisuse järjekorda (mida vajad enim, märgista 1 ja mille olulisus pole nii suur, märgista 5):</w:t>
      </w:r>
    </w:p>
    <w:p w14:paraId="22150296" w14:textId="42DA2DA1" w:rsidR="00027271" w:rsidRPr="00027271" w:rsidRDefault="00027271" w:rsidP="00027271">
      <w:pPr>
        <w:spacing w:after="40" w:line="240" w:lineRule="auto"/>
      </w:pPr>
      <w:r>
        <w:fldChar w:fldCharType="begin">
          <w:ffData>
            <w:name w:val="Text42"/>
            <w:enabled/>
            <w:calcOnExit w:val="0"/>
            <w:textInput/>
          </w:ffData>
        </w:fldChar>
      </w:r>
      <w:bookmarkStart w:id="13" w:name="Text42"/>
      <w:r>
        <w:instrText xml:space="preserve"> FORMTEXT </w:instrText>
      </w:r>
      <w:r>
        <w:fldChar w:fldCharType="separate"/>
      </w:r>
      <w:r w:rsidR="003656B7">
        <w:t> </w:t>
      </w:r>
      <w:r w:rsidR="003656B7">
        <w:t> </w:t>
      </w:r>
      <w:r w:rsidR="003656B7">
        <w:t> </w:t>
      </w:r>
      <w:r w:rsidR="003656B7">
        <w:t> </w:t>
      </w:r>
      <w:r w:rsidR="003656B7">
        <w:t> </w:t>
      </w:r>
      <w:r>
        <w:fldChar w:fldCharType="end"/>
      </w:r>
      <w:bookmarkEnd w:id="13"/>
      <w:r>
        <w:t xml:space="preserve"> </w:t>
      </w:r>
      <w:r w:rsidRPr="00027271">
        <w:t>õppemaks</w:t>
      </w:r>
    </w:p>
    <w:p w14:paraId="1B10F190" w14:textId="11CA7C6E" w:rsidR="00027271" w:rsidRPr="00027271" w:rsidRDefault="00027271" w:rsidP="00027271">
      <w:pPr>
        <w:spacing w:after="40" w:line="240" w:lineRule="auto"/>
      </w:pPr>
      <w:r>
        <w:fldChar w:fldCharType="begin">
          <w:ffData>
            <w:name w:val="Text43"/>
            <w:enabled/>
            <w:calcOnExit w:val="0"/>
            <w:textInput/>
          </w:ffData>
        </w:fldChar>
      </w:r>
      <w:bookmarkStart w:id="14" w:name="Text43"/>
      <w:r>
        <w:instrText xml:space="preserve"> FORMTEXT </w:instrText>
      </w:r>
      <w:r>
        <w:fldChar w:fldCharType="separate"/>
      </w:r>
      <w:r w:rsidR="003656B7">
        <w:t> </w:t>
      </w:r>
      <w:r w:rsidR="003656B7">
        <w:t> </w:t>
      </w:r>
      <w:r w:rsidR="003656B7">
        <w:t> </w:t>
      </w:r>
      <w:r w:rsidR="003656B7">
        <w:t> </w:t>
      </w:r>
      <w:r w:rsidR="003656B7">
        <w:t> </w:t>
      </w:r>
      <w:r>
        <w:fldChar w:fldCharType="end"/>
      </w:r>
      <w:bookmarkEnd w:id="14"/>
      <w:r>
        <w:t xml:space="preserve"> </w:t>
      </w:r>
      <w:r w:rsidRPr="00027271">
        <w:t>õppevahend</w:t>
      </w:r>
    </w:p>
    <w:p w14:paraId="740FD636" w14:textId="1ED79FFE" w:rsidR="00027271" w:rsidRPr="00027271" w:rsidRDefault="00027271" w:rsidP="00027271">
      <w:pPr>
        <w:spacing w:after="40" w:line="240" w:lineRule="auto"/>
      </w:pPr>
      <w:r>
        <w:fldChar w:fldCharType="begin">
          <w:ffData>
            <w:name w:val="Text44"/>
            <w:enabled/>
            <w:calcOnExit w:val="0"/>
            <w:textInput/>
          </w:ffData>
        </w:fldChar>
      </w:r>
      <w:bookmarkStart w:id="15" w:name="Text44"/>
      <w:r>
        <w:instrText xml:space="preserve"> FORMTEXT </w:instrText>
      </w:r>
      <w:r>
        <w:fldChar w:fldCharType="separate"/>
      </w:r>
      <w:r w:rsidR="003656B7">
        <w:t> </w:t>
      </w:r>
      <w:r w:rsidR="003656B7">
        <w:t> </w:t>
      </w:r>
      <w:r w:rsidR="003656B7">
        <w:t> </w:t>
      </w:r>
      <w:r w:rsidR="003656B7">
        <w:t> </w:t>
      </w:r>
      <w:r w:rsidR="003656B7">
        <w:t> </w:t>
      </w:r>
      <w:r>
        <w:fldChar w:fldCharType="end"/>
      </w:r>
      <w:bookmarkEnd w:id="15"/>
      <w:r>
        <w:t xml:space="preserve"> </w:t>
      </w:r>
      <w:r w:rsidRPr="00027271">
        <w:t>isemajandamise toetus</w:t>
      </w:r>
      <w:r w:rsidRPr="00027271">
        <w:rPr>
          <w:rFonts w:ascii="Cambria" w:hAnsi="Cambria" w:cs="Cambria"/>
        </w:rPr>
        <w:t> </w:t>
      </w:r>
    </w:p>
    <w:p w14:paraId="1E99B89A" w14:textId="4B9196B4" w:rsidR="00027271" w:rsidRPr="00027271" w:rsidRDefault="00027271" w:rsidP="00027271">
      <w:pPr>
        <w:spacing w:after="40" w:line="240" w:lineRule="auto"/>
      </w:pPr>
      <w:r>
        <w:fldChar w:fldCharType="begin">
          <w:ffData>
            <w:name w:val="Text45"/>
            <w:enabled/>
            <w:calcOnExit w:val="0"/>
            <w:textInput/>
          </w:ffData>
        </w:fldChar>
      </w:r>
      <w:bookmarkStart w:id="16" w:name="Text45"/>
      <w:r>
        <w:instrText xml:space="preserve"> FORMTEXT </w:instrText>
      </w:r>
      <w:r>
        <w:fldChar w:fldCharType="separate"/>
      </w:r>
      <w:r w:rsidR="003656B7">
        <w:t> </w:t>
      </w:r>
      <w:r w:rsidR="003656B7">
        <w:t> </w:t>
      </w:r>
      <w:r w:rsidR="003656B7">
        <w:t> </w:t>
      </w:r>
      <w:r w:rsidR="003656B7">
        <w:t> </w:t>
      </w:r>
      <w:r w:rsidR="003656B7">
        <w:t> </w:t>
      </w:r>
      <w:r>
        <w:fldChar w:fldCharType="end"/>
      </w:r>
      <w:bookmarkEnd w:id="16"/>
      <w:r>
        <w:t xml:space="preserve"> </w:t>
      </w:r>
      <w:r w:rsidRPr="00027271">
        <w:t>elluastuja stardikapital</w:t>
      </w:r>
    </w:p>
    <w:p w14:paraId="0A4B9D7A" w14:textId="7F6357E6" w:rsidR="00027271" w:rsidRPr="00027271" w:rsidRDefault="00027271" w:rsidP="00027271">
      <w:pPr>
        <w:spacing w:after="40" w:line="240" w:lineRule="auto"/>
      </w:pPr>
      <w:r>
        <w:fldChar w:fldCharType="begin">
          <w:ffData>
            <w:name w:val="Text46"/>
            <w:enabled/>
            <w:calcOnExit w:val="0"/>
            <w:textInput/>
          </w:ffData>
        </w:fldChar>
      </w:r>
      <w:bookmarkStart w:id="17" w:name="Text46"/>
      <w:r>
        <w:instrText xml:space="preserve"> FORMTEXT </w:instrText>
      </w:r>
      <w:r>
        <w:fldChar w:fldCharType="separate"/>
      </w:r>
      <w:r w:rsidR="003656B7">
        <w:t> </w:t>
      </w:r>
      <w:r w:rsidR="003656B7">
        <w:t> </w:t>
      </w:r>
      <w:r w:rsidR="003656B7">
        <w:t> </w:t>
      </w:r>
      <w:r w:rsidR="003656B7">
        <w:t> </w:t>
      </w:r>
      <w:r w:rsidR="003656B7">
        <w:t> </w:t>
      </w:r>
      <w:r>
        <w:fldChar w:fldCharType="end"/>
      </w:r>
      <w:bookmarkEnd w:id="17"/>
      <w:r>
        <w:t xml:space="preserve"> </w:t>
      </w:r>
      <w:r w:rsidRPr="00027271">
        <w:t>lapsehoiu/lasteaia toetus noorele lapsevanemale</w:t>
      </w:r>
    </w:p>
    <w:p w14:paraId="0EC4A5BE" w14:textId="77777777" w:rsidR="003A64DC" w:rsidRPr="00027271" w:rsidRDefault="003A64DC" w:rsidP="00027271"/>
    <w:p w14:paraId="2DCBC31E" w14:textId="0D459237" w:rsidR="003A64DC" w:rsidRPr="00B97A1E" w:rsidRDefault="003A64DC" w:rsidP="00B97A1E">
      <w:pPr>
        <w:pStyle w:val="Heading1"/>
      </w:pPr>
      <w:r w:rsidRPr="003A64DC">
        <w:t>Sinu tulud ja kulud</w:t>
      </w:r>
      <w:r w:rsidR="00F57142">
        <w:t>:</w:t>
      </w:r>
    </w:p>
    <w:p w14:paraId="7D092DF0" w14:textId="77777777" w:rsidR="003A64DC" w:rsidRPr="00F57142" w:rsidRDefault="003A64DC" w:rsidP="00CB3483">
      <w:pPr>
        <w:outlineLvl w:val="0"/>
        <w:rPr>
          <w:b/>
          <w:lang w:val="et-EE"/>
        </w:rPr>
      </w:pPr>
      <w:r w:rsidRPr="00F57142">
        <w:rPr>
          <w:b/>
          <w:lang w:val="et-EE"/>
        </w:rPr>
        <w:t>Sissetulekud ühes kalendrikuus</w:t>
      </w:r>
    </w:p>
    <w:p w14:paraId="64343A6F" w14:textId="6D236EE0" w:rsidR="003A64DC" w:rsidRDefault="003A64DC" w:rsidP="00CB3483">
      <w:pPr>
        <w:outlineLvl w:val="0"/>
        <w:rPr>
          <w:lang w:val="et-EE"/>
        </w:rPr>
      </w:pPr>
      <w:r>
        <w:rPr>
          <w:lang w:val="et-EE"/>
        </w:rPr>
        <w:t>Palk</w:t>
      </w:r>
      <w:r w:rsidR="00B97A1E">
        <w:rPr>
          <w:lang w:val="et-EE"/>
        </w:rPr>
        <w:tab/>
      </w:r>
      <w:r w:rsidR="00B97A1E">
        <w:rPr>
          <w:lang w:val="et-EE"/>
        </w:rPr>
        <w:tab/>
      </w:r>
      <w:r w:rsidR="00B97A1E">
        <w:rPr>
          <w:lang w:val="et-EE"/>
        </w:rPr>
        <w:fldChar w:fldCharType="begin">
          <w:ffData>
            <w:name w:val="Text6"/>
            <w:enabled/>
            <w:calcOnExit w:val="0"/>
            <w:textInput/>
          </w:ffData>
        </w:fldChar>
      </w:r>
      <w:bookmarkStart w:id="18" w:name="Text6"/>
      <w:r w:rsidR="00B97A1E">
        <w:rPr>
          <w:lang w:val="et-EE"/>
        </w:rPr>
        <w:instrText xml:space="preserve"> FORMTEXT </w:instrText>
      </w:r>
      <w:r w:rsidR="00B97A1E">
        <w:rPr>
          <w:lang w:val="et-EE"/>
        </w:rPr>
      </w:r>
      <w:r w:rsidR="00B97A1E">
        <w:rPr>
          <w:lang w:val="et-EE"/>
        </w:rPr>
        <w:fldChar w:fldCharType="separate"/>
      </w:r>
      <w:r w:rsidR="00B97A1E">
        <w:rPr>
          <w:noProof/>
          <w:lang w:val="et-EE"/>
        </w:rPr>
        <w:t> </w:t>
      </w:r>
      <w:r w:rsidR="00B97A1E">
        <w:rPr>
          <w:noProof/>
          <w:lang w:val="et-EE"/>
        </w:rPr>
        <w:t> </w:t>
      </w:r>
      <w:r w:rsidR="00B97A1E">
        <w:rPr>
          <w:noProof/>
          <w:lang w:val="et-EE"/>
        </w:rPr>
        <w:t> </w:t>
      </w:r>
      <w:r w:rsidR="00B97A1E">
        <w:rPr>
          <w:noProof/>
          <w:lang w:val="et-EE"/>
        </w:rPr>
        <w:t> </w:t>
      </w:r>
      <w:r w:rsidR="00B97A1E">
        <w:rPr>
          <w:noProof/>
          <w:lang w:val="et-EE"/>
        </w:rPr>
        <w:t> </w:t>
      </w:r>
      <w:r w:rsidR="00B97A1E">
        <w:rPr>
          <w:lang w:val="et-EE"/>
        </w:rPr>
        <w:fldChar w:fldCharType="end"/>
      </w:r>
      <w:bookmarkEnd w:id="18"/>
    </w:p>
    <w:p w14:paraId="42B2A40B" w14:textId="3C2A9811" w:rsidR="003A64DC" w:rsidRDefault="00F57142" w:rsidP="00C33765">
      <w:pPr>
        <w:rPr>
          <w:lang w:val="et-EE"/>
        </w:rPr>
      </w:pPr>
      <w:r>
        <w:rPr>
          <w:lang w:val="et-EE"/>
        </w:rPr>
        <w:t>Taskuraha</w:t>
      </w:r>
      <w:r w:rsidR="00B97A1E">
        <w:rPr>
          <w:lang w:val="et-EE"/>
        </w:rPr>
        <w:tab/>
      </w:r>
      <w:r w:rsidR="00B97A1E">
        <w:rPr>
          <w:lang w:val="et-EE"/>
        </w:rPr>
        <w:tab/>
      </w:r>
      <w:r w:rsidR="00B97A1E">
        <w:rPr>
          <w:lang w:val="et-EE"/>
        </w:rPr>
        <w:fldChar w:fldCharType="begin">
          <w:ffData>
            <w:name w:val="Text7"/>
            <w:enabled/>
            <w:calcOnExit w:val="0"/>
            <w:textInput/>
          </w:ffData>
        </w:fldChar>
      </w:r>
      <w:bookmarkStart w:id="19" w:name="Text7"/>
      <w:r w:rsidR="00B97A1E">
        <w:rPr>
          <w:lang w:val="et-EE"/>
        </w:rPr>
        <w:instrText xml:space="preserve"> FORMTEXT </w:instrText>
      </w:r>
      <w:r w:rsidR="00B97A1E">
        <w:rPr>
          <w:lang w:val="et-EE"/>
        </w:rPr>
      </w:r>
      <w:r w:rsidR="00B97A1E">
        <w:rPr>
          <w:lang w:val="et-EE"/>
        </w:rPr>
        <w:fldChar w:fldCharType="separate"/>
      </w:r>
      <w:r w:rsidR="00B97A1E">
        <w:rPr>
          <w:noProof/>
          <w:lang w:val="et-EE"/>
        </w:rPr>
        <w:t> </w:t>
      </w:r>
      <w:r w:rsidR="00B97A1E">
        <w:rPr>
          <w:noProof/>
          <w:lang w:val="et-EE"/>
        </w:rPr>
        <w:t> </w:t>
      </w:r>
      <w:r w:rsidR="00B97A1E">
        <w:rPr>
          <w:noProof/>
          <w:lang w:val="et-EE"/>
        </w:rPr>
        <w:t> </w:t>
      </w:r>
      <w:r w:rsidR="00B97A1E">
        <w:rPr>
          <w:noProof/>
          <w:lang w:val="et-EE"/>
        </w:rPr>
        <w:t> </w:t>
      </w:r>
      <w:r w:rsidR="00B97A1E">
        <w:rPr>
          <w:noProof/>
          <w:lang w:val="et-EE"/>
        </w:rPr>
        <w:t> </w:t>
      </w:r>
      <w:r w:rsidR="00B97A1E">
        <w:rPr>
          <w:lang w:val="et-EE"/>
        </w:rPr>
        <w:fldChar w:fldCharType="end"/>
      </w:r>
      <w:bookmarkEnd w:id="19"/>
    </w:p>
    <w:p w14:paraId="5A4C0D2A" w14:textId="1CB9DD54" w:rsidR="00F57142" w:rsidRDefault="00F57142" w:rsidP="00C33765">
      <w:pPr>
        <w:rPr>
          <w:lang w:val="et-EE"/>
        </w:rPr>
      </w:pPr>
      <w:r>
        <w:rPr>
          <w:lang w:val="et-EE"/>
        </w:rPr>
        <w:t>Stipendium(id)</w:t>
      </w:r>
      <w:r w:rsidR="00B97A1E">
        <w:rPr>
          <w:lang w:val="et-EE"/>
        </w:rPr>
        <w:tab/>
      </w:r>
      <w:r w:rsidR="00B97A1E">
        <w:rPr>
          <w:lang w:val="et-EE"/>
        </w:rPr>
        <w:fldChar w:fldCharType="begin">
          <w:ffData>
            <w:name w:val="Text8"/>
            <w:enabled/>
            <w:calcOnExit w:val="0"/>
            <w:textInput/>
          </w:ffData>
        </w:fldChar>
      </w:r>
      <w:bookmarkStart w:id="20" w:name="Text8"/>
      <w:r w:rsidR="00B97A1E">
        <w:rPr>
          <w:lang w:val="et-EE"/>
        </w:rPr>
        <w:instrText xml:space="preserve"> FORMTEXT </w:instrText>
      </w:r>
      <w:r w:rsidR="00B97A1E">
        <w:rPr>
          <w:lang w:val="et-EE"/>
        </w:rPr>
      </w:r>
      <w:r w:rsidR="00B97A1E">
        <w:rPr>
          <w:lang w:val="et-EE"/>
        </w:rPr>
        <w:fldChar w:fldCharType="separate"/>
      </w:r>
      <w:r w:rsidR="00B97A1E">
        <w:rPr>
          <w:noProof/>
          <w:lang w:val="et-EE"/>
        </w:rPr>
        <w:t> </w:t>
      </w:r>
      <w:r w:rsidR="00B97A1E">
        <w:rPr>
          <w:noProof/>
          <w:lang w:val="et-EE"/>
        </w:rPr>
        <w:t> </w:t>
      </w:r>
      <w:r w:rsidR="00B97A1E">
        <w:rPr>
          <w:noProof/>
          <w:lang w:val="et-EE"/>
        </w:rPr>
        <w:t> </w:t>
      </w:r>
      <w:r w:rsidR="00B97A1E">
        <w:rPr>
          <w:noProof/>
          <w:lang w:val="et-EE"/>
        </w:rPr>
        <w:t> </w:t>
      </w:r>
      <w:r w:rsidR="00B97A1E">
        <w:rPr>
          <w:noProof/>
          <w:lang w:val="et-EE"/>
        </w:rPr>
        <w:t> </w:t>
      </w:r>
      <w:r w:rsidR="00B97A1E">
        <w:rPr>
          <w:lang w:val="et-EE"/>
        </w:rPr>
        <w:fldChar w:fldCharType="end"/>
      </w:r>
      <w:bookmarkEnd w:id="20"/>
    </w:p>
    <w:p w14:paraId="32A1F5ED" w14:textId="5866C7D6" w:rsidR="00F57142" w:rsidRPr="00D548B6" w:rsidRDefault="00B97A1E" w:rsidP="00D548B6">
      <w:pPr>
        <w:rPr>
          <w:rFonts w:ascii="Times New Roman" w:hAnsi="Times New Roman"/>
          <w:sz w:val="24"/>
          <w:lang w:val="en-EE" w:eastAsia="en-GB"/>
        </w:rPr>
      </w:pPr>
      <w:r>
        <w:rPr>
          <w:lang w:val="et-EE"/>
        </w:rPr>
        <w:tab/>
      </w:r>
      <w:r w:rsidR="00D548B6" w:rsidRPr="00D548B6">
        <w:rPr>
          <w:lang w:val="en-EE" w:eastAsia="en-GB"/>
        </w:rPr>
        <w:t>Nimeta, kelle poolt on stipendium välja antud</w:t>
      </w:r>
      <w:r w:rsidR="00F57142">
        <w:rPr>
          <w:lang w:val="et-EE"/>
        </w:rPr>
        <w:t xml:space="preserve"> </w:t>
      </w:r>
      <w:r>
        <w:rPr>
          <w:lang w:val="et-EE"/>
        </w:rPr>
        <w:fldChar w:fldCharType="begin">
          <w:ffData>
            <w:name w:val="Text9"/>
            <w:enabled/>
            <w:calcOnExit w:val="0"/>
            <w:textInput/>
          </w:ffData>
        </w:fldChar>
      </w:r>
      <w:bookmarkStart w:id="21" w:name="Text9"/>
      <w:r>
        <w:rPr>
          <w:lang w:val="et-EE"/>
        </w:rPr>
        <w:instrText xml:space="preserve"> FORMTEXT </w:instrText>
      </w:r>
      <w:r>
        <w:rPr>
          <w:lang w:val="et-EE"/>
        </w:rPr>
      </w:r>
      <w:r>
        <w:rPr>
          <w:lang w:val="et-EE"/>
        </w:rPr>
        <w:fldChar w:fldCharType="separate"/>
      </w:r>
      <w:r>
        <w:rPr>
          <w:noProof/>
          <w:lang w:val="et-EE"/>
        </w:rPr>
        <w:t> </w:t>
      </w:r>
      <w:r>
        <w:rPr>
          <w:noProof/>
          <w:lang w:val="et-EE"/>
        </w:rPr>
        <w:t> </w:t>
      </w:r>
      <w:r>
        <w:rPr>
          <w:noProof/>
          <w:lang w:val="et-EE"/>
        </w:rPr>
        <w:t> </w:t>
      </w:r>
      <w:r>
        <w:rPr>
          <w:noProof/>
          <w:lang w:val="et-EE"/>
        </w:rPr>
        <w:t> </w:t>
      </w:r>
      <w:r>
        <w:rPr>
          <w:noProof/>
          <w:lang w:val="et-EE"/>
        </w:rPr>
        <w:t> </w:t>
      </w:r>
      <w:r>
        <w:rPr>
          <w:lang w:val="et-EE"/>
        </w:rPr>
        <w:fldChar w:fldCharType="end"/>
      </w:r>
      <w:bookmarkEnd w:id="21"/>
    </w:p>
    <w:p w14:paraId="0A644DA2" w14:textId="40986C66" w:rsidR="00F57142" w:rsidRDefault="00F57142" w:rsidP="00C33765">
      <w:pPr>
        <w:rPr>
          <w:lang w:val="et-EE"/>
        </w:rPr>
      </w:pPr>
      <w:r>
        <w:rPr>
          <w:lang w:val="et-EE"/>
        </w:rPr>
        <w:t>Toetused</w:t>
      </w:r>
      <w:r w:rsidR="00B97A1E">
        <w:rPr>
          <w:lang w:val="et-EE"/>
        </w:rPr>
        <w:tab/>
      </w:r>
      <w:r w:rsidR="00B97A1E">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4502ECBC" w14:textId="728383E4" w:rsidR="00F57142" w:rsidRDefault="00F57142" w:rsidP="00C33765">
      <w:pPr>
        <w:rPr>
          <w:lang w:val="et-EE"/>
        </w:rPr>
      </w:pPr>
      <w:r>
        <w:rPr>
          <w:lang w:val="et-EE"/>
        </w:rPr>
        <w:t>Muud sissetulekud</w:t>
      </w:r>
      <w:r w:rsidR="00B97A1E">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1C40BA92" w14:textId="365283B2" w:rsidR="00F57142" w:rsidRDefault="00F57142" w:rsidP="00C33765">
      <w:pPr>
        <w:rPr>
          <w:lang w:val="et-EE"/>
        </w:rPr>
      </w:pPr>
      <w:r>
        <w:rPr>
          <w:lang w:val="et-EE"/>
        </w:rPr>
        <w:t>KOKKU</w:t>
      </w:r>
      <w:r w:rsidR="00B97A1E">
        <w:rPr>
          <w:lang w:val="et-EE"/>
        </w:rPr>
        <w:tab/>
      </w:r>
      <w:r w:rsidR="00B97A1E">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7A423772" w14:textId="77777777" w:rsidR="00F57142" w:rsidRDefault="00F57142" w:rsidP="00C33765">
      <w:pPr>
        <w:rPr>
          <w:lang w:val="et-EE"/>
        </w:rPr>
      </w:pPr>
    </w:p>
    <w:p w14:paraId="59560A65" w14:textId="77777777" w:rsidR="00F57142" w:rsidRDefault="00F57142" w:rsidP="00CB3483">
      <w:pPr>
        <w:outlineLvl w:val="0"/>
        <w:rPr>
          <w:b/>
          <w:lang w:val="et-EE"/>
        </w:rPr>
      </w:pPr>
      <w:r w:rsidRPr="00F57142">
        <w:rPr>
          <w:b/>
          <w:lang w:val="et-EE"/>
        </w:rPr>
        <w:t>Väljaminekud ühes kalendrikuus (nimeta vaid kulutused isiklikust eelarvest)</w:t>
      </w:r>
    </w:p>
    <w:p w14:paraId="54D9B9CE" w14:textId="4EC0B321" w:rsidR="00F57142" w:rsidRDefault="00F57142" w:rsidP="00CB3483">
      <w:pPr>
        <w:outlineLvl w:val="0"/>
        <w:rPr>
          <w:lang w:val="et-EE"/>
        </w:rPr>
      </w:pPr>
      <w:r>
        <w:rPr>
          <w:lang w:val="et-EE"/>
        </w:rPr>
        <w:t>Eluaseme kulud</w:t>
      </w:r>
      <w:r w:rsidR="00B97A1E">
        <w:rPr>
          <w:lang w:val="et-EE"/>
        </w:rPr>
        <w:t xml:space="preserve"> </w:t>
      </w:r>
      <w:r w:rsidR="00B97A1E">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3FB9EA01" w14:textId="51A4EB7A" w:rsidR="00F57142" w:rsidRDefault="00F57142" w:rsidP="00C33765">
      <w:pPr>
        <w:rPr>
          <w:lang w:val="et-EE"/>
        </w:rPr>
      </w:pPr>
      <w:r>
        <w:rPr>
          <w:lang w:val="et-EE"/>
        </w:rPr>
        <w:t>Kommunaalkulud</w:t>
      </w:r>
      <w:r w:rsidR="00B97A1E">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5A52FDDB" w14:textId="488EAF5B" w:rsidR="00F57142" w:rsidRPr="00F57142" w:rsidRDefault="00F57142" w:rsidP="00C33765">
      <w:pPr>
        <w:rPr>
          <w:lang w:val="et-EE"/>
        </w:rPr>
      </w:pPr>
      <w:r>
        <w:rPr>
          <w:lang w:val="et-EE"/>
        </w:rPr>
        <w:t>Kulutused toidule</w:t>
      </w:r>
      <w:r w:rsidR="00B97A1E">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3CE19E10" w14:textId="41EC822D" w:rsidR="00F57142" w:rsidRDefault="00F57142" w:rsidP="00F57142">
      <w:pPr>
        <w:rPr>
          <w:lang w:val="et-EE"/>
        </w:rPr>
      </w:pPr>
      <w:r>
        <w:rPr>
          <w:lang w:val="et-EE"/>
        </w:rPr>
        <w:t>Hobitegevusega seonduvad kulutused</w:t>
      </w:r>
      <w:r w:rsidR="00B97A1E">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3679AE0B" w14:textId="7A0D4244" w:rsidR="00F57142" w:rsidRDefault="00F57142" w:rsidP="00F57142">
      <w:pPr>
        <w:rPr>
          <w:b/>
          <w:lang w:val="et-EE"/>
        </w:rPr>
      </w:pPr>
      <w:r>
        <w:rPr>
          <w:lang w:val="et-EE"/>
        </w:rPr>
        <w:t>Laenu tagasimaksed</w:t>
      </w:r>
      <w:r w:rsidR="00B97A1E">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69B42FA0" w14:textId="56E1784D" w:rsidR="00D548B6" w:rsidRPr="00D548B6" w:rsidRDefault="00D548B6" w:rsidP="00D548B6">
      <w:r w:rsidRPr="00D548B6">
        <w:t>Muu</w:t>
      </w:r>
      <w:r>
        <w:tab/>
      </w:r>
      <w:r>
        <w:tab/>
      </w:r>
      <w:r>
        <w:rPr>
          <w:b/>
          <w:lang w:val="et-EE"/>
        </w:rPr>
        <w:fldChar w:fldCharType="begin">
          <w:ffData>
            <w:name w:val="Text3"/>
            <w:enabled/>
            <w:calcOnExit w:val="0"/>
            <w:textInput/>
          </w:ffData>
        </w:fldChar>
      </w:r>
      <w:r>
        <w:rPr>
          <w:b/>
          <w:lang w:val="et-EE"/>
        </w:rPr>
        <w:instrText xml:space="preserve"> FORMTEXT </w:instrText>
      </w:r>
      <w:r>
        <w:rPr>
          <w:b/>
          <w:lang w:val="et-EE"/>
        </w:rPr>
      </w:r>
      <w:r>
        <w:rPr>
          <w:b/>
          <w:lang w:val="et-EE"/>
        </w:rPr>
        <w:fldChar w:fldCharType="separate"/>
      </w:r>
      <w:r>
        <w:rPr>
          <w:b/>
          <w:noProof/>
          <w:lang w:val="et-EE"/>
        </w:rPr>
        <w:t> </w:t>
      </w:r>
      <w:r>
        <w:rPr>
          <w:b/>
          <w:noProof/>
          <w:lang w:val="et-EE"/>
        </w:rPr>
        <w:t> </w:t>
      </w:r>
      <w:r>
        <w:rPr>
          <w:b/>
          <w:noProof/>
          <w:lang w:val="et-EE"/>
        </w:rPr>
        <w:t> </w:t>
      </w:r>
      <w:r>
        <w:rPr>
          <w:b/>
          <w:noProof/>
          <w:lang w:val="et-EE"/>
        </w:rPr>
        <w:t> </w:t>
      </w:r>
      <w:r>
        <w:rPr>
          <w:b/>
          <w:noProof/>
          <w:lang w:val="et-EE"/>
        </w:rPr>
        <w:t> </w:t>
      </w:r>
      <w:r>
        <w:rPr>
          <w:b/>
          <w:lang w:val="et-EE"/>
        </w:rPr>
        <w:fldChar w:fldCharType="end"/>
      </w:r>
    </w:p>
    <w:p w14:paraId="7516BADA" w14:textId="3CBB298E" w:rsidR="00504CAE" w:rsidRPr="00F049C3" w:rsidRDefault="00504CAE" w:rsidP="00F049C3"/>
    <w:p w14:paraId="48BDDDDB" w14:textId="77777777" w:rsidR="00F049C3" w:rsidRPr="00F049C3" w:rsidRDefault="00F049C3" w:rsidP="00F049C3">
      <w:pPr>
        <w:pStyle w:val="Heading1"/>
        <w:rPr>
          <w:lang w:val="en-EE" w:eastAsia="en-GB"/>
        </w:rPr>
      </w:pPr>
      <w:r w:rsidRPr="00F049C3">
        <w:rPr>
          <w:lang w:val="en-EE" w:eastAsia="en-GB"/>
        </w:rPr>
        <w:t xml:space="preserve">Loengud </w:t>
      </w:r>
      <w:r w:rsidRPr="00F049C3">
        <w:t>stipendiaatidele</w:t>
      </w:r>
    </w:p>
    <w:p w14:paraId="36F4FD2A" w14:textId="78BD327C" w:rsidR="00F049C3" w:rsidRPr="00F049C3" w:rsidRDefault="00F049C3" w:rsidP="00F049C3">
      <w:r w:rsidRPr="00F049C3">
        <w:t>Viiruse leviku tõttu ei ole võimalik korraldada kevadist karjääripäeva stipendiaatidele, seepärast korraldame kevadkuudel loengud veebikeskkonnas. Märgi vähemalt 1 loeng, mille vastu tunned huvi.</w:t>
      </w:r>
    </w:p>
    <w:p w14:paraId="6FA10F98" w14:textId="67B59C13" w:rsidR="00F049C3" w:rsidRPr="00F049C3" w:rsidRDefault="00F049C3" w:rsidP="00F049C3">
      <w:r w:rsidRPr="00F049C3">
        <w:t>Stipendiumiprogrammi raames soovin osaleda veebipõhisel loengul (märtsis-aprillis, ühe loengu kestvus 1-1,5 tundi, kuupäevad täpsustuvad) järgmistel teemadel. Märgi oma 3-5 huvipakkuvat teemat:</w:t>
      </w:r>
    </w:p>
    <w:p w14:paraId="2D7EE8FE" w14:textId="77777777" w:rsidR="004E1F09" w:rsidRDefault="004E1F09" w:rsidP="00F049C3">
      <w:pPr>
        <w:pStyle w:val="Heading3"/>
        <w:rPr>
          <w:lang w:val="en-EE" w:eastAsia="en-GB"/>
        </w:rPr>
      </w:pPr>
    </w:p>
    <w:p w14:paraId="10E0242C" w14:textId="3D3175BF" w:rsidR="00F049C3" w:rsidRPr="00F049C3" w:rsidRDefault="00F049C3" w:rsidP="00F049C3">
      <w:pPr>
        <w:pStyle w:val="Heading3"/>
        <w:rPr>
          <w:lang w:val="en-EE" w:eastAsia="en-GB"/>
        </w:rPr>
      </w:pPr>
      <w:r w:rsidRPr="00F049C3">
        <w:rPr>
          <w:lang w:val="en-EE" w:eastAsia="en-GB"/>
        </w:rPr>
        <w:t>Karjääriplaneerimine</w:t>
      </w:r>
    </w:p>
    <w:p w14:paraId="01D85978" w14:textId="77777777" w:rsidR="00F049C3" w:rsidRPr="00F049C3" w:rsidRDefault="00F049C3" w:rsidP="00F049C3">
      <w:pPr>
        <w:pStyle w:val="ListParagraph"/>
        <w:numPr>
          <w:ilvl w:val="0"/>
          <w:numId w:val="35"/>
        </w:numPr>
        <w:rPr>
          <w:lang w:val="en-EE" w:eastAsia="en-GB"/>
        </w:rPr>
      </w:pPr>
      <w:r w:rsidRPr="00F049C3">
        <w:rPr>
          <w:lang w:val="en-EE" w:eastAsia="en-GB"/>
        </w:rPr>
        <w:t>CV ja motivatsioonikirja koostamine</w:t>
      </w:r>
    </w:p>
    <w:p w14:paraId="63ED0DE2" w14:textId="77777777" w:rsidR="00F049C3" w:rsidRPr="00F049C3" w:rsidRDefault="00F049C3" w:rsidP="00F049C3">
      <w:pPr>
        <w:pStyle w:val="ListParagraph"/>
        <w:numPr>
          <w:ilvl w:val="0"/>
          <w:numId w:val="35"/>
        </w:numPr>
        <w:rPr>
          <w:lang w:val="en-EE" w:eastAsia="en-GB"/>
        </w:rPr>
      </w:pPr>
      <w:r w:rsidRPr="00F049C3">
        <w:rPr>
          <w:lang w:val="en-EE" w:eastAsia="en-GB"/>
        </w:rPr>
        <w:t>Unistuste töökoha leidmine</w:t>
      </w:r>
    </w:p>
    <w:p w14:paraId="183A8746" w14:textId="77777777" w:rsidR="00F049C3" w:rsidRPr="00F049C3" w:rsidRDefault="00F049C3" w:rsidP="00F049C3">
      <w:pPr>
        <w:pStyle w:val="ListParagraph"/>
        <w:numPr>
          <w:ilvl w:val="0"/>
          <w:numId w:val="35"/>
        </w:numPr>
        <w:rPr>
          <w:lang w:val="en-EE" w:eastAsia="en-GB"/>
        </w:rPr>
      </w:pPr>
      <w:r w:rsidRPr="00F049C3">
        <w:rPr>
          <w:lang w:val="en-EE" w:eastAsia="en-GB"/>
        </w:rPr>
        <w:t>Ettevalmistus tööintervjuuks</w:t>
      </w:r>
    </w:p>
    <w:p w14:paraId="55D8ED32" w14:textId="77777777" w:rsidR="004E1F09" w:rsidRDefault="004E1F09" w:rsidP="00F049C3">
      <w:pPr>
        <w:pStyle w:val="Heading3"/>
      </w:pPr>
    </w:p>
    <w:p w14:paraId="18644FB0" w14:textId="44463E82" w:rsidR="00F049C3" w:rsidRPr="00F049C3" w:rsidRDefault="00F049C3" w:rsidP="00F049C3">
      <w:pPr>
        <w:pStyle w:val="Heading3"/>
        <w:rPr>
          <w:lang w:val="en-EE" w:eastAsia="en-GB"/>
        </w:rPr>
      </w:pPr>
      <w:r w:rsidRPr="00F049C3">
        <w:t>Eneseareng</w:t>
      </w:r>
    </w:p>
    <w:p w14:paraId="5B51E2CF" w14:textId="77777777" w:rsidR="00F049C3" w:rsidRPr="00F049C3" w:rsidRDefault="00F049C3" w:rsidP="00F049C3">
      <w:pPr>
        <w:pStyle w:val="ListParagraph"/>
        <w:numPr>
          <w:ilvl w:val="0"/>
          <w:numId w:val="36"/>
        </w:numPr>
      </w:pPr>
      <w:r w:rsidRPr="00F049C3">
        <w:t>Kes ma olen, millest unistan, mis mulle meeldib teha</w:t>
      </w:r>
    </w:p>
    <w:p w14:paraId="6B694774" w14:textId="68383EAC" w:rsidR="00F049C3" w:rsidRPr="00F049C3" w:rsidRDefault="00F049C3" w:rsidP="00F049C3">
      <w:pPr>
        <w:pStyle w:val="ListParagraph"/>
        <w:numPr>
          <w:ilvl w:val="0"/>
          <w:numId w:val="36"/>
        </w:numPr>
      </w:pPr>
      <w:r w:rsidRPr="00F049C3">
        <w:t>Vaimse tervise hoidmine (kust ja kuidas leida abi, kui vajan tuge)</w:t>
      </w:r>
    </w:p>
    <w:p w14:paraId="21A14E51" w14:textId="77777777" w:rsidR="004E1F09" w:rsidRDefault="004E1F09" w:rsidP="00762479">
      <w:pPr>
        <w:pStyle w:val="Heading3"/>
      </w:pPr>
    </w:p>
    <w:p w14:paraId="45DA5CA9" w14:textId="4E54ADED" w:rsidR="00F049C3" w:rsidRPr="00F049C3" w:rsidRDefault="00F049C3" w:rsidP="00762479">
      <w:pPr>
        <w:pStyle w:val="Heading3"/>
        <w:rPr>
          <w:lang w:val="en-EE" w:eastAsia="en-GB"/>
        </w:rPr>
      </w:pPr>
      <w:r w:rsidRPr="00F049C3">
        <w:lastRenderedPageBreak/>
        <w:t>Rahatarkus</w:t>
      </w:r>
    </w:p>
    <w:p w14:paraId="6521A884" w14:textId="77777777" w:rsidR="00F049C3" w:rsidRPr="00762479" w:rsidRDefault="00F049C3" w:rsidP="00762479">
      <w:pPr>
        <w:pStyle w:val="ListParagraph"/>
        <w:numPr>
          <w:ilvl w:val="0"/>
          <w:numId w:val="37"/>
        </w:numPr>
      </w:pPr>
      <w:r w:rsidRPr="00762479">
        <w:t>Eelarve koostamine</w:t>
      </w:r>
    </w:p>
    <w:p w14:paraId="574ACA16" w14:textId="77777777" w:rsidR="00F049C3" w:rsidRPr="00762479" w:rsidRDefault="00F049C3" w:rsidP="00762479">
      <w:pPr>
        <w:pStyle w:val="ListParagraph"/>
        <w:numPr>
          <w:ilvl w:val="0"/>
          <w:numId w:val="37"/>
        </w:numPr>
      </w:pPr>
      <w:r w:rsidRPr="00762479">
        <w:t>Tulevikuks kogumine ja olulised väljaminekud (autoliising, kodulaen jm)</w:t>
      </w:r>
    </w:p>
    <w:p w14:paraId="733602E7" w14:textId="2C5CF016" w:rsidR="00F049C3" w:rsidRPr="00762479" w:rsidRDefault="00F049C3" w:rsidP="00762479">
      <w:pPr>
        <w:pStyle w:val="ListParagraph"/>
        <w:numPr>
          <w:ilvl w:val="0"/>
          <w:numId w:val="37"/>
        </w:numPr>
      </w:pPr>
      <w:r w:rsidRPr="00762479">
        <w:t>Investeerimine ja pensionifondid</w:t>
      </w:r>
    </w:p>
    <w:p w14:paraId="5B63A0AB" w14:textId="77777777" w:rsidR="00F049C3" w:rsidRDefault="00F049C3" w:rsidP="00F57142">
      <w:pPr>
        <w:rPr>
          <w:lang w:val="et-EE"/>
        </w:rPr>
      </w:pPr>
    </w:p>
    <w:p w14:paraId="66D07E67" w14:textId="77777777" w:rsidR="0015061D" w:rsidRPr="0015061D" w:rsidRDefault="00BB1E08" w:rsidP="0015061D">
      <w:pPr>
        <w:rPr>
          <w:b/>
          <w:bCs/>
        </w:rPr>
      </w:pPr>
      <w:r w:rsidRPr="0015061D">
        <w:fldChar w:fldCharType="begin">
          <w:ffData>
            <w:name w:val="Check1"/>
            <w:enabled/>
            <w:calcOnExit w:val="0"/>
            <w:checkBox>
              <w:sizeAuto/>
              <w:default w:val="0"/>
            </w:checkBox>
          </w:ffData>
        </w:fldChar>
      </w:r>
      <w:r w:rsidRPr="0015061D">
        <w:instrText xml:space="preserve"> FORMCHECKBOX </w:instrText>
      </w:r>
      <w:r w:rsidR="009B34EA">
        <w:fldChar w:fldCharType="separate"/>
      </w:r>
      <w:r w:rsidRPr="0015061D">
        <w:fldChar w:fldCharType="end"/>
      </w:r>
      <w:r w:rsidRPr="0015061D">
        <w:t xml:space="preserve"> </w:t>
      </w:r>
      <w:r w:rsidR="00504CAE" w:rsidRPr="0015061D">
        <w:t xml:space="preserve"> </w:t>
      </w:r>
      <w:r w:rsidR="0015061D" w:rsidRPr="0015061D">
        <w:rPr>
          <w:b/>
          <w:bCs/>
        </w:rPr>
        <w:t xml:space="preserve">Olen teadlik, et selles SEB Heategevusfondi õppestipendiumi taotlusvoorus analüüsitakse asendushoolduse teenusel viibivate ja viibinud noorte </w:t>
      </w:r>
      <w:r w:rsidR="0015061D" w:rsidRPr="0015061D">
        <w:rPr>
          <w:rFonts w:ascii="Cambria" w:hAnsi="Cambria" w:cs="Cambria"/>
          <w:b/>
          <w:bCs/>
        </w:rPr>
        <w:t> </w:t>
      </w:r>
      <w:r w:rsidR="0015061D" w:rsidRPr="0015061D">
        <w:rPr>
          <w:b/>
          <w:bCs/>
        </w:rPr>
        <w:t>arvamust seoses rahatarkusega. Soovime teada saada noorte kogemust ning sestap küsime, milline on palgaootus 5 aasta pärast ja mis eesmärgil raha kogutakse jmt, et saaksime järgmistes stipendiumiprogrammi taotlusvoorudes enam tuge pakkuda.</w:t>
      </w:r>
    </w:p>
    <w:p w14:paraId="678E2AD4" w14:textId="77777777" w:rsidR="0015061D" w:rsidRPr="0015061D" w:rsidRDefault="0015061D" w:rsidP="0015061D">
      <w:r w:rsidRPr="0015061D">
        <w:t>Ühegi noore nime ja muud informatsiooni ei avaldata uuringu käigus avalikustavates tulemustes. Me hoiame info, mida kirjutad, konfidentsiaalsena.</w:t>
      </w:r>
    </w:p>
    <w:p w14:paraId="3CBE6289" w14:textId="4310B6FE" w:rsidR="0015061D" w:rsidRPr="007B631D" w:rsidRDefault="0015061D" w:rsidP="007B631D">
      <w:pPr>
        <w:rPr>
          <w:lang w:val="en-EE" w:eastAsia="en-GB"/>
        </w:rPr>
      </w:pPr>
      <w:r w:rsidRPr="0015061D">
        <w:t>Küsitlust korraldab MTÜ SEB Heategevusfond ja link küsitlusele saadetakse pärast noore stipendiumitaotluse vastuvõtmist</w:t>
      </w:r>
      <w:r w:rsidRPr="007B631D">
        <w:t>.</w:t>
      </w:r>
      <w:r w:rsidR="007B631D" w:rsidRPr="007B631D">
        <w:t xml:space="preserve"> </w:t>
      </w:r>
      <w:r w:rsidR="007B631D" w:rsidRPr="007B631D">
        <w:rPr>
          <w:lang w:val="en-EE" w:eastAsia="en-GB"/>
        </w:rPr>
        <w:t>Küsitluses osalemine ja antud vastused ei mõjuta stipendiaadi osas tehtavat otsust.</w:t>
      </w:r>
    </w:p>
    <w:p w14:paraId="220BD63D" w14:textId="38E51A15" w:rsidR="00504CAE" w:rsidRPr="0015061D" w:rsidRDefault="0015061D" w:rsidP="0015061D">
      <w:r w:rsidRPr="0015061D">
        <w:t>Küsitlusele vastamine võtab aega 10</w:t>
      </w:r>
      <w:r w:rsidR="007166B7">
        <w:t>–</w:t>
      </w:r>
      <w:r w:rsidRPr="0015061D">
        <w:t>15 minutit</w:t>
      </w:r>
      <w:r w:rsidR="00504CAE" w:rsidRPr="0015061D">
        <w:t>.</w:t>
      </w:r>
    </w:p>
    <w:p w14:paraId="389DF206" w14:textId="77777777" w:rsidR="009A4C2D" w:rsidRPr="00504CAE" w:rsidRDefault="009A4C2D" w:rsidP="00F57142">
      <w:pPr>
        <w:rPr>
          <w:b/>
          <w:lang w:val="et-EE"/>
        </w:rPr>
      </w:pPr>
    </w:p>
    <w:p w14:paraId="75E2A491" w14:textId="77777777" w:rsidR="009A4C2D" w:rsidRPr="00946C63" w:rsidRDefault="009A4C2D" w:rsidP="009A4C2D">
      <w:pPr>
        <w:pStyle w:val="Heading3"/>
      </w:pPr>
      <w:r w:rsidRPr="00946C63">
        <w:t>Kinnitan esitatud andmete õigsust.</w:t>
      </w:r>
    </w:p>
    <w:p w14:paraId="12D054CD" w14:textId="77777777" w:rsidR="009A4C2D" w:rsidRPr="00946C63" w:rsidRDefault="009A4C2D" w:rsidP="009A4C2D">
      <w:r w:rsidRPr="00946C63">
        <w:t>nimi</w:t>
      </w:r>
      <w:r>
        <w:t xml:space="preserve"> </w:t>
      </w:r>
      <w:r>
        <w:fldChar w:fldCharType="begin">
          <w:ffData>
            <w:name w:val="Text34"/>
            <w:enabled/>
            <w:calcOnExit w:val="0"/>
            <w:textInput/>
          </w:ffData>
        </w:fldChar>
      </w:r>
      <w:bookmarkStart w:id="22"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p w14:paraId="5D51F557" w14:textId="77777777" w:rsidR="009A4C2D" w:rsidRPr="00946C63" w:rsidRDefault="009A4C2D" w:rsidP="009A4C2D">
      <w:r w:rsidRPr="00946C63">
        <w:t>kuupäev</w:t>
      </w:r>
      <w:r>
        <w:t xml:space="preserve"> </w:t>
      </w:r>
      <w:r>
        <w:fldChar w:fldCharType="begin">
          <w:ffData>
            <w:name w:val="Text35"/>
            <w:enabled/>
            <w:calcOnExit w:val="0"/>
            <w:textInput/>
          </w:ffData>
        </w:fldChar>
      </w:r>
      <w:bookmarkStart w:id="23"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p w14:paraId="03CB24E0" w14:textId="7AC62D92" w:rsidR="00783DA8" w:rsidRPr="00CE6C06" w:rsidRDefault="009A4C2D" w:rsidP="00C33765">
      <w:r w:rsidRPr="00946C63">
        <w:t>allkiri</w:t>
      </w:r>
      <w:r>
        <w:t xml:space="preserve"> </w:t>
      </w:r>
      <w:r>
        <w:fldChar w:fldCharType="begin">
          <w:ffData>
            <w:name w:val="Text36"/>
            <w:enabled/>
            <w:calcOnExit w:val="0"/>
            <w:textInput/>
          </w:ffData>
        </w:fldChar>
      </w:r>
      <w:bookmarkStart w:id="24"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sectPr w:rsidR="00783DA8" w:rsidRPr="00CE6C06" w:rsidSect="00F57F3B">
      <w:pgSz w:w="11906" w:h="16838"/>
      <w:pgMar w:top="1418" w:right="1418" w:bottom="1021" w:left="1418" w:header="567"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D067E5" w14:textId="77777777" w:rsidR="009B34EA" w:rsidRDefault="009B34EA" w:rsidP="00F414D0">
      <w:pPr>
        <w:spacing w:line="240" w:lineRule="auto"/>
      </w:pPr>
      <w:r>
        <w:separator/>
      </w:r>
    </w:p>
  </w:endnote>
  <w:endnote w:type="continuationSeparator" w:id="0">
    <w:p w14:paraId="7033B122" w14:textId="77777777" w:rsidR="009B34EA" w:rsidRDefault="009B34EA" w:rsidP="00F414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EB SansSerif">
    <w:panose1 w:val="00000400000000000000"/>
    <w:charset w:val="BA"/>
    <w:family w:val="auto"/>
    <w:pitch w:val="variable"/>
    <w:sig w:usb0="00000207" w:usb1="00000000" w:usb2="00000000" w:usb3="00000000" w:csb0="00000097" w:csb1="00000000"/>
  </w:font>
  <w:font w:name="Arial">
    <w:panose1 w:val="020B0604020202020204"/>
    <w:charset w:val="00"/>
    <w:family w:val="swiss"/>
    <w:pitch w:val="variable"/>
    <w:sig w:usb0="E0002AFF" w:usb1="C0007843" w:usb2="00000009" w:usb3="00000000" w:csb0="000001FF" w:csb1="00000000"/>
  </w:font>
  <w:font w:name="SEB Basic">
    <w:altName w:val="SEB Basic"/>
    <w:panose1 w:val="02000706020000020004"/>
    <w:charset w:val="4D"/>
    <w:family w:val="auto"/>
    <w:pitch w:val="variable"/>
    <w:sig w:usb0="A00002AF" w:usb1="4000206B" w:usb2="00000000" w:usb3="00000000" w:csb0="00000097"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10689" w14:textId="77777777" w:rsidR="009B34EA" w:rsidRDefault="009B34EA" w:rsidP="00F414D0">
      <w:pPr>
        <w:spacing w:line="240" w:lineRule="auto"/>
      </w:pPr>
      <w:r>
        <w:separator/>
      </w:r>
    </w:p>
  </w:footnote>
  <w:footnote w:type="continuationSeparator" w:id="0">
    <w:p w14:paraId="07F5BEC3" w14:textId="77777777" w:rsidR="009B34EA" w:rsidRDefault="009B34EA" w:rsidP="00F414D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C0A44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047352EA"/>
    <w:multiLevelType w:val="hybridMultilevel"/>
    <w:tmpl w:val="358C9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C24A78"/>
    <w:multiLevelType w:val="hybridMultilevel"/>
    <w:tmpl w:val="5212EA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DF5B55"/>
    <w:multiLevelType w:val="multilevel"/>
    <w:tmpl w:val="4B7C67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74B7744"/>
    <w:multiLevelType w:val="multilevel"/>
    <w:tmpl w:val="1EBC9964"/>
    <w:lvl w:ilvl="0">
      <w:start w:val="1"/>
      <w:numFmt w:val="bullet"/>
      <w:pStyle w:val="ListBullet"/>
      <w:lvlText w:val=""/>
      <w:lvlJc w:val="left"/>
      <w:pPr>
        <w:tabs>
          <w:tab w:val="num" w:pos="397"/>
        </w:tabs>
        <w:ind w:left="397" w:hanging="397"/>
      </w:pPr>
      <w:rPr>
        <w:rFonts w:ascii="Symbol" w:hAnsi="Symbol" w:cs="Times New Roman" w:hint="default"/>
        <w:szCs w:val="14"/>
      </w:rPr>
    </w:lvl>
    <w:lvl w:ilvl="1">
      <w:start w:val="1"/>
      <w:numFmt w:val="bullet"/>
      <w:lvlText w:val=""/>
      <w:lvlJc w:val="left"/>
      <w:pPr>
        <w:tabs>
          <w:tab w:val="num" w:pos="794"/>
        </w:tabs>
        <w:ind w:left="794" w:hanging="397"/>
      </w:pPr>
      <w:rPr>
        <w:rFonts w:ascii="Symbol" w:hAnsi="Symbol" w:cs="Times New Roman" w:hint="default"/>
      </w:rPr>
    </w:lvl>
    <w:lvl w:ilvl="2">
      <w:start w:val="1"/>
      <w:numFmt w:val="bullet"/>
      <w:lvlText w:val=""/>
      <w:lvlJc w:val="left"/>
      <w:pPr>
        <w:tabs>
          <w:tab w:val="num" w:pos="1191"/>
        </w:tabs>
        <w:ind w:left="1191" w:hanging="397"/>
      </w:pPr>
      <w:rPr>
        <w:rFonts w:ascii="Wingdings" w:hAnsi="Wingdings" w:cs="Times New Roman" w:hint="default"/>
      </w:rPr>
    </w:lvl>
    <w:lvl w:ilvl="3">
      <w:start w:val="1"/>
      <w:numFmt w:val="bullet"/>
      <w:lvlText w:val=""/>
      <w:lvlJc w:val="left"/>
      <w:pPr>
        <w:tabs>
          <w:tab w:val="num" w:pos="1588"/>
        </w:tabs>
        <w:ind w:left="1588" w:hanging="397"/>
      </w:pPr>
      <w:rPr>
        <w:rFonts w:ascii="Symbol" w:hAnsi="Symbol" w:cs="Times New Roman" w:hint="default"/>
      </w:rPr>
    </w:lvl>
    <w:lvl w:ilvl="4">
      <w:start w:val="1"/>
      <w:numFmt w:val="bullet"/>
      <w:lvlText w:val=""/>
      <w:lvlJc w:val="left"/>
      <w:pPr>
        <w:tabs>
          <w:tab w:val="num" w:pos="1985"/>
        </w:tabs>
        <w:ind w:left="1985" w:hanging="397"/>
      </w:pPr>
      <w:rPr>
        <w:rFonts w:ascii="Symbol" w:hAnsi="Symbol" w:cs="Times New Roman" w:hint="default"/>
      </w:rPr>
    </w:lvl>
    <w:lvl w:ilvl="5">
      <w:start w:val="1"/>
      <w:numFmt w:val="bullet"/>
      <w:lvlText w:val=""/>
      <w:lvlJc w:val="left"/>
      <w:pPr>
        <w:tabs>
          <w:tab w:val="num" w:pos="2382"/>
        </w:tabs>
        <w:ind w:left="2382" w:hanging="397"/>
      </w:pPr>
      <w:rPr>
        <w:rFonts w:ascii="Wingdings" w:hAnsi="Wingdings" w:cs="Times New Roman" w:hint="default"/>
      </w:rPr>
    </w:lvl>
    <w:lvl w:ilvl="6">
      <w:start w:val="1"/>
      <w:numFmt w:val="bullet"/>
      <w:lvlText w:val=""/>
      <w:lvlJc w:val="left"/>
      <w:pPr>
        <w:tabs>
          <w:tab w:val="num" w:pos="2779"/>
        </w:tabs>
        <w:ind w:left="2779" w:hanging="397"/>
      </w:pPr>
      <w:rPr>
        <w:rFonts w:ascii="Wingdings" w:hAnsi="Wingdings" w:cs="Times New Roman" w:hint="default"/>
      </w:rPr>
    </w:lvl>
    <w:lvl w:ilvl="7">
      <w:start w:val="1"/>
      <w:numFmt w:val="bullet"/>
      <w:lvlText w:val=""/>
      <w:lvlJc w:val="left"/>
      <w:pPr>
        <w:tabs>
          <w:tab w:val="num" w:pos="3176"/>
        </w:tabs>
        <w:ind w:left="3176" w:hanging="397"/>
      </w:pPr>
      <w:rPr>
        <w:rFonts w:ascii="Symbol" w:hAnsi="Symbol" w:cs="Times New Roman" w:hint="default"/>
      </w:rPr>
    </w:lvl>
    <w:lvl w:ilvl="8">
      <w:start w:val="1"/>
      <w:numFmt w:val="bullet"/>
      <w:lvlText w:val=""/>
      <w:lvlJc w:val="left"/>
      <w:pPr>
        <w:tabs>
          <w:tab w:val="num" w:pos="3573"/>
        </w:tabs>
        <w:ind w:left="3573" w:hanging="397"/>
      </w:pPr>
      <w:rPr>
        <w:rFonts w:ascii="Symbol" w:hAnsi="Symbol" w:cs="Times New Roman" w:hint="default"/>
      </w:rPr>
    </w:lvl>
  </w:abstractNum>
  <w:abstractNum w:abstractNumId="13" w15:restartNumberingAfterBreak="0">
    <w:nsid w:val="3C776A92"/>
    <w:multiLevelType w:val="multilevel"/>
    <w:tmpl w:val="F0881ABC"/>
    <w:lvl w:ilvl="0">
      <w:start w:val="1"/>
      <w:numFmt w:val="decimal"/>
      <w:pStyle w:val="ListNumber"/>
      <w:lvlText w:val="%1."/>
      <w:lvlJc w:val="left"/>
      <w:pPr>
        <w:tabs>
          <w:tab w:val="num" w:pos="397"/>
        </w:tabs>
        <w:ind w:left="397" w:hanging="39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tabs>
          <w:tab w:val="num" w:pos="1247"/>
        </w:tabs>
        <w:ind w:left="1247" w:hanging="1247"/>
      </w:pPr>
      <w:rPr>
        <w:rFonts w:hint="default"/>
      </w:rPr>
    </w:lvl>
    <w:lvl w:ilvl="5">
      <w:start w:val="1"/>
      <w:numFmt w:val="decimal"/>
      <w:lvlText w:val="%1.%2.%3.%4.%5.%6."/>
      <w:lvlJc w:val="left"/>
      <w:pPr>
        <w:tabs>
          <w:tab w:val="num" w:pos="1418"/>
        </w:tabs>
        <w:ind w:left="1418" w:hanging="1418"/>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871"/>
        </w:tabs>
        <w:ind w:left="1871" w:hanging="1871"/>
      </w:pPr>
      <w:rPr>
        <w:rFonts w:hint="default"/>
      </w:rPr>
    </w:lvl>
  </w:abstractNum>
  <w:abstractNum w:abstractNumId="14" w15:restartNumberingAfterBreak="0">
    <w:nsid w:val="3F766042"/>
    <w:multiLevelType w:val="multilevel"/>
    <w:tmpl w:val="172E80EC"/>
    <w:lvl w:ilvl="0">
      <w:start w:val="1"/>
      <w:numFmt w:val="decimal"/>
      <w:pStyle w:val="Heading1withnumbering"/>
      <w:lvlText w:val="%1"/>
      <w:lvlJc w:val="left"/>
      <w:pPr>
        <w:tabs>
          <w:tab w:val="num" w:pos="432"/>
        </w:tabs>
        <w:ind w:left="432" w:hanging="432"/>
      </w:pPr>
      <w:rPr>
        <w:rFonts w:hint="default"/>
      </w:rPr>
    </w:lvl>
    <w:lvl w:ilvl="1">
      <w:start w:val="1"/>
      <w:numFmt w:val="decimal"/>
      <w:pStyle w:val="Heading2withnumbering"/>
      <w:lvlText w:val="%1.%2"/>
      <w:lvlJc w:val="left"/>
      <w:pPr>
        <w:tabs>
          <w:tab w:val="num" w:pos="576"/>
        </w:tabs>
        <w:ind w:left="576" w:hanging="576"/>
      </w:pPr>
      <w:rPr>
        <w:rFonts w:hint="default"/>
      </w:rPr>
    </w:lvl>
    <w:lvl w:ilvl="2">
      <w:start w:val="1"/>
      <w:numFmt w:val="decimal"/>
      <w:pStyle w:val="Heading3withnumbering"/>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50C851C9"/>
    <w:multiLevelType w:val="hybridMultilevel"/>
    <w:tmpl w:val="98C89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1E2250"/>
    <w:multiLevelType w:val="hybridMultilevel"/>
    <w:tmpl w:val="FEB4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F97510"/>
    <w:multiLevelType w:val="multilevel"/>
    <w:tmpl w:val="580063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ACB3B03"/>
    <w:multiLevelType w:val="multilevel"/>
    <w:tmpl w:val="1FF0AE94"/>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6D651427"/>
    <w:multiLevelType w:val="multilevel"/>
    <w:tmpl w:val="A394D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34C7605"/>
    <w:multiLevelType w:val="multilevel"/>
    <w:tmpl w:val="128608B4"/>
    <w:lvl w:ilvl="0">
      <w:start w:val="1"/>
      <w:numFmt w:val="decimal"/>
      <w:pStyle w:val="Normal-Numbering"/>
      <w:lvlText w:val="%1."/>
      <w:lvlJc w:val="left"/>
      <w:pPr>
        <w:tabs>
          <w:tab w:val="num" w:pos="397"/>
        </w:tabs>
        <w:ind w:left="397" w:hanging="397"/>
      </w:pPr>
      <w:rPr>
        <w:rFonts w:hint="default"/>
        <w:b w:val="0"/>
        <w:i w:val="0"/>
        <w:sz w:val="22"/>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tabs>
          <w:tab w:val="num" w:pos="1247"/>
        </w:tabs>
        <w:ind w:left="1247" w:hanging="1247"/>
      </w:pPr>
      <w:rPr>
        <w:rFonts w:hint="default"/>
      </w:rPr>
    </w:lvl>
    <w:lvl w:ilvl="5">
      <w:start w:val="1"/>
      <w:numFmt w:val="decimal"/>
      <w:lvlText w:val="%1.%2.%3.%4.%5.%6."/>
      <w:lvlJc w:val="left"/>
      <w:pPr>
        <w:tabs>
          <w:tab w:val="num" w:pos="1418"/>
        </w:tabs>
        <w:ind w:left="1418" w:hanging="1418"/>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871"/>
        </w:tabs>
        <w:ind w:left="1871" w:hanging="1871"/>
      </w:pPr>
      <w:rPr>
        <w:rFonts w:hint="default"/>
      </w:rPr>
    </w:lvl>
  </w:abstractNum>
  <w:num w:numId="1">
    <w:abstractNumId w:val="14"/>
  </w:num>
  <w:num w:numId="2">
    <w:abstractNumId w:val="12"/>
  </w:num>
  <w:num w:numId="3">
    <w:abstractNumId w:val="8"/>
  </w:num>
  <w:num w:numId="4">
    <w:abstractNumId w:val="7"/>
  </w:num>
  <w:num w:numId="5">
    <w:abstractNumId w:val="6"/>
  </w:num>
  <w:num w:numId="6">
    <w:abstractNumId w:val="5"/>
  </w:num>
  <w:num w:numId="7">
    <w:abstractNumId w:val="13"/>
  </w:num>
  <w:num w:numId="8">
    <w:abstractNumId w:val="4"/>
  </w:num>
  <w:num w:numId="9">
    <w:abstractNumId w:val="3"/>
  </w:num>
  <w:num w:numId="10">
    <w:abstractNumId w:val="2"/>
  </w:num>
  <w:num w:numId="11">
    <w:abstractNumId w:val="1"/>
  </w:num>
  <w:num w:numId="12">
    <w:abstractNumId w:val="18"/>
  </w:num>
  <w:num w:numId="13">
    <w:abstractNumId w:val="20"/>
  </w:num>
  <w:num w:numId="14">
    <w:abstractNumId w:val="14"/>
  </w:num>
  <w:num w:numId="15">
    <w:abstractNumId w:val="14"/>
  </w:num>
  <w:num w:numId="16">
    <w:abstractNumId w:val="14"/>
  </w:num>
  <w:num w:numId="17">
    <w:abstractNumId w:val="14"/>
  </w:num>
  <w:num w:numId="18">
    <w:abstractNumId w:val="12"/>
  </w:num>
  <w:num w:numId="19">
    <w:abstractNumId w:val="8"/>
  </w:num>
  <w:num w:numId="20">
    <w:abstractNumId w:val="7"/>
  </w:num>
  <w:num w:numId="21">
    <w:abstractNumId w:val="6"/>
  </w:num>
  <w:num w:numId="22">
    <w:abstractNumId w:val="5"/>
  </w:num>
  <w:num w:numId="23">
    <w:abstractNumId w:val="13"/>
  </w:num>
  <w:num w:numId="24">
    <w:abstractNumId w:val="4"/>
  </w:num>
  <w:num w:numId="25">
    <w:abstractNumId w:val="3"/>
  </w:num>
  <w:num w:numId="26">
    <w:abstractNumId w:val="2"/>
  </w:num>
  <w:num w:numId="27">
    <w:abstractNumId w:val="1"/>
  </w:num>
  <w:num w:numId="28">
    <w:abstractNumId w:val="18"/>
  </w:num>
  <w:num w:numId="29">
    <w:abstractNumId w:val="20"/>
  </w:num>
  <w:num w:numId="30">
    <w:abstractNumId w:val="0"/>
  </w:num>
  <w:num w:numId="31">
    <w:abstractNumId w:val="11"/>
  </w:num>
  <w:num w:numId="32">
    <w:abstractNumId w:val="19"/>
  </w:num>
  <w:num w:numId="33">
    <w:abstractNumId w:val="10"/>
  </w:num>
  <w:num w:numId="34">
    <w:abstractNumId w:val="17"/>
  </w:num>
  <w:num w:numId="35">
    <w:abstractNumId w:val="9"/>
  </w:num>
  <w:num w:numId="36">
    <w:abstractNumId w:val="16"/>
  </w:num>
  <w:num w:numId="37">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documentProtection w:edit="forms" w:enforcement="1"/>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9F7"/>
    <w:rsid w:val="00027271"/>
    <w:rsid w:val="00051449"/>
    <w:rsid w:val="000547B0"/>
    <w:rsid w:val="00082478"/>
    <w:rsid w:val="000B4F1E"/>
    <w:rsid w:val="000B674C"/>
    <w:rsid w:val="000F787B"/>
    <w:rsid w:val="00101540"/>
    <w:rsid w:val="00101BC9"/>
    <w:rsid w:val="00133623"/>
    <w:rsid w:val="0015061D"/>
    <w:rsid w:val="0027023C"/>
    <w:rsid w:val="002959BE"/>
    <w:rsid w:val="00357A99"/>
    <w:rsid w:val="003656B7"/>
    <w:rsid w:val="003A64DC"/>
    <w:rsid w:val="003C232F"/>
    <w:rsid w:val="003D17BA"/>
    <w:rsid w:val="003F1F84"/>
    <w:rsid w:val="004629D4"/>
    <w:rsid w:val="004E1F09"/>
    <w:rsid w:val="00504CAE"/>
    <w:rsid w:val="00506C63"/>
    <w:rsid w:val="00553F56"/>
    <w:rsid w:val="005C0FF5"/>
    <w:rsid w:val="0060117B"/>
    <w:rsid w:val="006226FF"/>
    <w:rsid w:val="00625491"/>
    <w:rsid w:val="006C36A5"/>
    <w:rsid w:val="006E5FE2"/>
    <w:rsid w:val="006E795B"/>
    <w:rsid w:val="006F3F5A"/>
    <w:rsid w:val="007166B7"/>
    <w:rsid w:val="00733335"/>
    <w:rsid w:val="00751DE4"/>
    <w:rsid w:val="00762479"/>
    <w:rsid w:val="00783DA8"/>
    <w:rsid w:val="007B631D"/>
    <w:rsid w:val="007C77AB"/>
    <w:rsid w:val="008134D9"/>
    <w:rsid w:val="00837877"/>
    <w:rsid w:val="0089077A"/>
    <w:rsid w:val="008A120B"/>
    <w:rsid w:val="008B0F4B"/>
    <w:rsid w:val="00913952"/>
    <w:rsid w:val="009316E9"/>
    <w:rsid w:val="00974873"/>
    <w:rsid w:val="009A4C2D"/>
    <w:rsid w:val="009B34EA"/>
    <w:rsid w:val="009C0D5A"/>
    <w:rsid w:val="009C376D"/>
    <w:rsid w:val="009E4476"/>
    <w:rsid w:val="00A426CD"/>
    <w:rsid w:val="00AC64C8"/>
    <w:rsid w:val="00AF3BCA"/>
    <w:rsid w:val="00B00238"/>
    <w:rsid w:val="00B161CC"/>
    <w:rsid w:val="00B21C0A"/>
    <w:rsid w:val="00B64BC9"/>
    <w:rsid w:val="00B97A1E"/>
    <w:rsid w:val="00BB1E08"/>
    <w:rsid w:val="00BC3EFD"/>
    <w:rsid w:val="00BE7DDB"/>
    <w:rsid w:val="00C15169"/>
    <w:rsid w:val="00C33765"/>
    <w:rsid w:val="00C449CC"/>
    <w:rsid w:val="00C449F7"/>
    <w:rsid w:val="00C97ACE"/>
    <w:rsid w:val="00CB3483"/>
    <w:rsid w:val="00CD5579"/>
    <w:rsid w:val="00CE6C06"/>
    <w:rsid w:val="00CE7CE7"/>
    <w:rsid w:val="00D27961"/>
    <w:rsid w:val="00D36F0C"/>
    <w:rsid w:val="00D548B6"/>
    <w:rsid w:val="00E31876"/>
    <w:rsid w:val="00E76777"/>
    <w:rsid w:val="00F049C3"/>
    <w:rsid w:val="00F04A96"/>
    <w:rsid w:val="00F414D0"/>
    <w:rsid w:val="00F52473"/>
    <w:rsid w:val="00F57142"/>
    <w:rsid w:val="00F57F3B"/>
    <w:rsid w:val="00FC4986"/>
    <w:rsid w:val="00FF36B3"/>
    <w:rsid w:val="00FF404B"/>
  </w:rsids>
  <m:mathPr>
    <m:mathFont m:val="Cambria Math"/>
    <m:brkBin m:val="before"/>
    <m:brkBinSub m:val="--"/>
    <m:smallFrac m:val="0"/>
    <m:dispDef/>
    <m:lMargin m:val="0"/>
    <m:rMargin m:val="0"/>
    <m:defJc m:val="centerGroup"/>
    <m:wrapIndent m:val="1440"/>
    <m:intLim m:val="subSup"/>
    <m:naryLim m:val="undOvr"/>
  </m:mathPr>
  <w:themeFontLang w:val="lv-LV"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64C39"/>
  <w15:chartTrackingRefBased/>
  <w15:docId w15:val="{75599044-01F2-46B0-BEDE-4AFBDAE2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B SansSerif" w:eastAsia="Times New Roman" w:hAnsi="SEB SansSerif" w:cs="Times New Roman"/>
        <w:lang w:val="lv-LV" w:eastAsia="lv-LV"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7" w:unhideWhenUsed="1"/>
    <w:lsdException w:name="toc 2" w:semiHidden="1" w:uiPriority="7" w:unhideWhenUsed="1"/>
    <w:lsdException w:name="toc 3" w:semiHidden="1" w:uiPriority="7" w:unhideWhenUsed="1"/>
    <w:lsdException w:name="toc 4" w:semiHidden="1" w:uiPriority="7" w:unhideWhenUsed="1"/>
    <w:lsdException w:name="toc 5" w:semiHidden="1" w:uiPriority="7" w:unhideWhenUsed="1"/>
    <w:lsdException w:name="toc 6" w:semiHidden="1" w:uiPriority="7" w:unhideWhenUsed="1"/>
    <w:lsdException w:name="toc 7" w:semiHidden="1" w:uiPriority="7" w:unhideWhenUsed="1"/>
    <w:lsdException w:name="toc 8" w:semiHidden="1" w:uiPriority="7" w:unhideWhenUsed="1"/>
    <w:lsdException w:name="toc 9" w:semiHidden="1" w:uiPriority="7" w:unhideWhenUsed="1"/>
    <w:lsdException w:name="Normal Indent" w:semiHidden="1" w:uiPriority="7" w:unhideWhenUsed="1"/>
    <w:lsdException w:name="footnote text" w:semiHidden="1" w:uiPriority="7" w:unhideWhenUsed="1"/>
    <w:lsdException w:name="annotation text" w:semiHidden="1" w:uiPriority="99" w:unhideWhenUsed="1"/>
    <w:lsdException w:name="header" w:semiHidden="1" w:uiPriority="7" w:unhideWhenUsed="1"/>
    <w:lsdException w:name="footer" w:semiHidden="1" w:uiPriority="7" w:unhideWhenUsed="1"/>
    <w:lsdException w:name="index heading" w:semiHidden="1" w:uiPriority="99" w:unhideWhenUsed="1"/>
    <w:lsdException w:name="caption" w:semiHidden="1" w:uiPriority="7" w:unhideWhenUsed="1" w:qFormat="1"/>
    <w:lsdException w:name="table of figures" w:semiHidden="1" w:uiPriority="7" w:unhideWhenUsed="1"/>
    <w:lsdException w:name="envelope address" w:semiHidden="1" w:uiPriority="7" w:unhideWhenUsed="1"/>
    <w:lsdException w:name="envelope return" w:semiHidden="1" w:uiPriority="7" w:unhideWhenUsed="1"/>
    <w:lsdException w:name="footnote reference" w:semiHidden="1" w:uiPriority="7" w:unhideWhenUsed="1"/>
    <w:lsdException w:name="annotation reference" w:semiHidden="1" w:uiPriority="99" w:unhideWhenUsed="1"/>
    <w:lsdException w:name="line number" w:semiHidden="1" w:uiPriority="8" w:unhideWhenUsed="1"/>
    <w:lsdException w:name="page number" w:semiHidden="1" w:uiPriority="7" w:unhideWhenUsed="1"/>
    <w:lsdException w:name="endnote reference" w:semiHidden="1" w:uiPriority="7" w:unhideWhenUsed="1"/>
    <w:lsdException w:name="endnote text" w:semiHidden="1" w:uiPriority="7"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8" w:unhideWhenUsed="1"/>
    <w:lsdException w:name="List Bullet" w:semiHidden="1" w:uiPriority="2" w:unhideWhenUsed="1" w:qFormat="1"/>
    <w:lsdException w:name="List Number" w:semiHidden="1" w:uiPriority="2" w:unhideWhenUsed="1" w:qFormat="1"/>
    <w:lsdException w:name="List 2" w:semiHidden="1" w:uiPriority="8" w:unhideWhenUsed="1"/>
    <w:lsdException w:name="List 3" w:semiHidden="1" w:uiPriority="8" w:unhideWhenUsed="1"/>
    <w:lsdException w:name="List 4" w:semiHidden="1" w:uiPriority="8" w:unhideWhenUsed="1"/>
    <w:lsdException w:name="List 5" w:semiHidden="1" w:uiPriority="8" w:unhideWhenUsed="1"/>
    <w:lsdException w:name="List Bullet 2" w:semiHidden="1" w:uiPriority="8" w:unhideWhenUsed="1"/>
    <w:lsdException w:name="List Bullet 3" w:semiHidden="1" w:uiPriority="8" w:unhideWhenUsed="1"/>
    <w:lsdException w:name="List Bullet 4" w:semiHidden="1" w:uiPriority="8" w:unhideWhenUsed="1"/>
    <w:lsdException w:name="List Bullet 5" w:semiHidden="1" w:uiPriority="8" w:unhideWhenUsed="1"/>
    <w:lsdException w:name="List Number 2" w:semiHidden="1" w:uiPriority="8" w:unhideWhenUsed="1"/>
    <w:lsdException w:name="List Number 3" w:semiHidden="1" w:uiPriority="8" w:unhideWhenUsed="1"/>
    <w:lsdException w:name="List Number 4" w:semiHidden="1" w:uiPriority="8" w:unhideWhenUsed="1"/>
    <w:lsdException w:name="List Number 5" w:semiHidden="1" w:uiPriority="8" w:unhideWhenUsed="1"/>
    <w:lsdException w:name="Title" w:uiPriority="7" w:qFormat="1"/>
    <w:lsdException w:name="Closing" w:semiHidden="1" w:uiPriority="7" w:unhideWhenUsed="1"/>
    <w:lsdException w:name="Signature" w:semiHidden="1" w:uiPriority="7" w:unhideWhenUsed="1"/>
    <w:lsdException w:name="Default Paragraph Font" w:semiHidden="1" w:uiPriority="1" w:unhideWhenUsed="1"/>
    <w:lsdException w:name="Body Text" w:semiHidden="1" w:uiPriority="7" w:unhideWhenUsed="1"/>
    <w:lsdException w:name="Body Text Indent" w:semiHidden="1" w:uiPriority="7" w:unhideWhenUsed="1"/>
    <w:lsdException w:name="List Continue" w:semiHidden="1" w:uiPriority="8" w:unhideWhenUsed="1"/>
    <w:lsdException w:name="List Continue 2" w:semiHidden="1" w:uiPriority="8" w:unhideWhenUsed="1"/>
    <w:lsdException w:name="List Continue 3" w:semiHidden="1" w:uiPriority="8" w:unhideWhenUsed="1"/>
    <w:lsdException w:name="List Continue 4" w:semiHidden="1" w:uiPriority="8" w:unhideWhenUsed="1"/>
    <w:lsdException w:name="List Continue 5" w:semiHidden="1" w:uiPriority="8" w:unhideWhenUsed="1"/>
    <w:lsdException w:name="Message Header" w:semiHidden="1" w:uiPriority="8" w:unhideWhenUsed="1"/>
    <w:lsdException w:name="Subtitle" w:uiPriority="7" w:qFormat="1"/>
    <w:lsdException w:name="Salutation" w:semiHidden="1" w:uiPriority="7" w:unhideWhenUsed="1"/>
    <w:lsdException w:name="Date" w:semiHidden="1" w:uiPriority="7" w:unhideWhenUsed="1"/>
    <w:lsdException w:name="Body Text First Indent" w:semiHidden="1" w:uiPriority="7" w:unhideWhenUsed="1"/>
    <w:lsdException w:name="Body Text First Indent 2" w:semiHidden="1" w:uiPriority="7" w:unhideWhenUsed="1"/>
    <w:lsdException w:name="Note Heading" w:semiHidden="1" w:uiPriority="7" w:unhideWhenUsed="1"/>
    <w:lsdException w:name="Body Text 2" w:semiHidden="1" w:uiPriority="7" w:unhideWhenUsed="1"/>
    <w:lsdException w:name="Body Text 3" w:semiHidden="1" w:uiPriority="7" w:unhideWhenUsed="1"/>
    <w:lsdException w:name="Body Text Indent 2" w:semiHidden="1" w:uiPriority="7" w:unhideWhenUsed="1"/>
    <w:lsdException w:name="Body Text Indent 3" w:semiHidden="1" w:uiPriority="7" w:unhideWhenUsed="1"/>
    <w:lsdException w:name="Block Text" w:semiHidden="1" w:uiPriority="7" w:unhideWhenUsed="1"/>
    <w:lsdException w:name="Hyperlink" w:semiHidden="1" w:uiPriority="8" w:unhideWhenUsed="1"/>
    <w:lsdException w:name="FollowedHyperlink" w:semiHidden="1" w:uiPriority="7" w:unhideWhenUsed="1"/>
    <w:lsdException w:name="Strong" w:uiPriority="7" w:qFormat="1"/>
    <w:lsdException w:name="Emphasis" w:uiPriority="7" w:qFormat="1"/>
    <w:lsdException w:name="Document Map" w:semiHidden="1" w:uiPriority="99" w:unhideWhenUsed="1"/>
    <w:lsdException w:name="Plain Text" w:semiHidden="1" w:uiPriority="7" w:unhideWhenUsed="1"/>
    <w:lsdException w:name="E-mail Signature" w:semiHidden="1" w:uiPriority="7" w:unhideWhenUsed="1"/>
    <w:lsdException w:name="HTML Top of Form" w:semiHidden="1" w:uiPriority="99" w:unhideWhenUsed="1"/>
    <w:lsdException w:name="HTML Bottom of Form" w:semiHidden="1" w:uiPriority="99" w:unhideWhenUsed="1"/>
    <w:lsdException w:name="Normal (Web)" w:semiHidden="1" w:uiPriority="7" w:unhideWhenUsed="1"/>
    <w:lsdException w:name="HTML Acronym" w:semiHidden="1" w:uiPriority="8" w:unhideWhenUsed="1"/>
    <w:lsdException w:name="HTML Address" w:semiHidden="1" w:uiPriority="8" w:unhideWhenUsed="1"/>
    <w:lsdException w:name="HTML Cite" w:semiHidden="1" w:uiPriority="8" w:unhideWhenUsed="1"/>
    <w:lsdException w:name="HTML Code" w:semiHidden="1" w:uiPriority="8" w:unhideWhenUsed="1"/>
    <w:lsdException w:name="HTML Definition" w:semiHidden="1" w:uiPriority="8" w:unhideWhenUsed="1"/>
    <w:lsdException w:name="HTML Keyboard" w:semiHidden="1" w:uiPriority="8" w:unhideWhenUsed="1"/>
    <w:lsdException w:name="HTML Preformatted" w:semiHidden="1" w:uiPriority="8" w:unhideWhenUsed="1"/>
    <w:lsdException w:name="HTML Sample" w:semiHidden="1" w:uiPriority="8" w:unhideWhenUsed="1"/>
    <w:lsdException w:name="HTML Typewriter" w:semiHidden="1" w:uiPriority="8" w:unhideWhenUsed="1"/>
    <w:lsdException w:name="HTML Variable" w:semiHidden="1" w:uiPriority="8"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26CD"/>
    <w:pPr>
      <w:tabs>
        <w:tab w:val="left" w:pos="284"/>
      </w:tabs>
      <w:spacing w:after="160"/>
    </w:pPr>
    <w:rPr>
      <w:sz w:val="22"/>
      <w:szCs w:val="24"/>
      <w:lang w:val="sv-SE" w:eastAsia="en-US"/>
    </w:rPr>
  </w:style>
  <w:style w:type="paragraph" w:styleId="Heading1">
    <w:name w:val="heading 1"/>
    <w:basedOn w:val="Normal"/>
    <w:next w:val="Normal"/>
    <w:link w:val="Heading1Char"/>
    <w:uiPriority w:val="1"/>
    <w:qFormat/>
    <w:rsid w:val="0027023C"/>
    <w:pPr>
      <w:spacing w:before="240" w:after="240" w:line="360" w:lineRule="atLeast"/>
      <w:contextualSpacing/>
      <w:outlineLvl w:val="0"/>
    </w:pPr>
    <w:rPr>
      <w:rFonts w:cs="Arial"/>
      <w:b/>
      <w:bCs/>
      <w:sz w:val="30"/>
      <w:szCs w:val="32"/>
    </w:rPr>
  </w:style>
  <w:style w:type="paragraph" w:styleId="Heading2">
    <w:name w:val="heading 2"/>
    <w:basedOn w:val="Normal"/>
    <w:next w:val="Normal"/>
    <w:link w:val="Heading2Char"/>
    <w:uiPriority w:val="1"/>
    <w:qFormat/>
    <w:rsid w:val="0027023C"/>
    <w:pPr>
      <w:spacing w:before="240" w:line="320" w:lineRule="atLeast"/>
      <w:contextualSpacing/>
      <w:outlineLvl w:val="1"/>
    </w:pPr>
    <w:rPr>
      <w:rFonts w:cs="Arial"/>
      <w:b/>
      <w:bCs/>
      <w:iCs/>
      <w:sz w:val="26"/>
      <w:szCs w:val="28"/>
    </w:rPr>
  </w:style>
  <w:style w:type="paragraph" w:styleId="Heading3">
    <w:name w:val="heading 3"/>
    <w:basedOn w:val="Normal"/>
    <w:next w:val="Normal"/>
    <w:link w:val="Heading3Char"/>
    <w:uiPriority w:val="1"/>
    <w:qFormat/>
    <w:rsid w:val="0027023C"/>
    <w:pPr>
      <w:spacing w:before="240"/>
      <w:contextualSpacing/>
      <w:outlineLvl w:val="2"/>
    </w:pPr>
    <w:rPr>
      <w:rFonts w:cs="Arial"/>
      <w:b/>
      <w:bCs/>
      <w:szCs w:val="26"/>
    </w:rPr>
  </w:style>
  <w:style w:type="paragraph" w:styleId="Heading4">
    <w:name w:val="heading 4"/>
    <w:basedOn w:val="Normal"/>
    <w:next w:val="Normal"/>
    <w:link w:val="Heading4Char"/>
    <w:uiPriority w:val="1"/>
    <w:semiHidden/>
    <w:qFormat/>
    <w:rsid w:val="0027023C"/>
    <w:pPr>
      <w:outlineLvl w:val="3"/>
    </w:pPr>
    <w:rPr>
      <w:bCs/>
      <w:i/>
      <w:szCs w:val="28"/>
    </w:rPr>
  </w:style>
  <w:style w:type="paragraph" w:styleId="Heading5">
    <w:name w:val="heading 5"/>
    <w:basedOn w:val="Normal"/>
    <w:next w:val="Normal"/>
    <w:link w:val="Heading5Char"/>
    <w:uiPriority w:val="1"/>
    <w:semiHidden/>
    <w:qFormat/>
    <w:rsid w:val="0027023C"/>
    <w:pPr>
      <w:outlineLvl w:val="4"/>
    </w:pPr>
    <w:rPr>
      <w:b/>
      <w:bCs/>
      <w:iCs/>
      <w:szCs w:val="26"/>
    </w:rPr>
  </w:style>
  <w:style w:type="paragraph" w:styleId="Heading6">
    <w:name w:val="heading 6"/>
    <w:basedOn w:val="Normal"/>
    <w:next w:val="Normal"/>
    <w:link w:val="Heading6Char"/>
    <w:uiPriority w:val="1"/>
    <w:semiHidden/>
    <w:qFormat/>
    <w:rsid w:val="0027023C"/>
    <w:pPr>
      <w:outlineLvl w:val="5"/>
    </w:pPr>
    <w:rPr>
      <w:b/>
      <w:bCs/>
      <w:szCs w:val="22"/>
    </w:rPr>
  </w:style>
  <w:style w:type="paragraph" w:styleId="Heading7">
    <w:name w:val="heading 7"/>
    <w:basedOn w:val="Normal"/>
    <w:next w:val="Normal"/>
    <w:link w:val="Heading7Char"/>
    <w:uiPriority w:val="1"/>
    <w:semiHidden/>
    <w:qFormat/>
    <w:rsid w:val="0027023C"/>
    <w:pPr>
      <w:numPr>
        <w:ilvl w:val="6"/>
        <w:numId w:val="17"/>
      </w:numPr>
      <w:outlineLvl w:val="6"/>
    </w:pPr>
    <w:rPr>
      <w:b/>
    </w:rPr>
  </w:style>
  <w:style w:type="paragraph" w:styleId="Heading8">
    <w:name w:val="heading 8"/>
    <w:basedOn w:val="Normal"/>
    <w:next w:val="Normal"/>
    <w:link w:val="Heading8Char"/>
    <w:uiPriority w:val="1"/>
    <w:semiHidden/>
    <w:qFormat/>
    <w:rsid w:val="0027023C"/>
    <w:pPr>
      <w:outlineLvl w:val="7"/>
    </w:pPr>
    <w:rPr>
      <w:b/>
      <w:iCs/>
    </w:rPr>
  </w:style>
  <w:style w:type="paragraph" w:styleId="Heading9">
    <w:name w:val="heading 9"/>
    <w:basedOn w:val="Normal"/>
    <w:next w:val="Normal"/>
    <w:link w:val="Heading9Char"/>
    <w:uiPriority w:val="1"/>
    <w:semiHidden/>
    <w:qFormat/>
    <w:rsid w:val="0027023C"/>
    <w:pP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7"/>
    <w:semiHidden/>
    <w:rsid w:val="0027023C"/>
    <w:pPr>
      <w:ind w:left="1440" w:right="1440"/>
    </w:pPr>
  </w:style>
  <w:style w:type="paragraph" w:styleId="BodyText">
    <w:name w:val="Body Text"/>
    <w:basedOn w:val="Normal"/>
    <w:link w:val="BodyTextChar"/>
    <w:uiPriority w:val="7"/>
    <w:semiHidden/>
    <w:rsid w:val="0027023C"/>
  </w:style>
  <w:style w:type="character" w:customStyle="1" w:styleId="BodyTextChar">
    <w:name w:val="Body Text Char"/>
    <w:link w:val="BodyText"/>
    <w:uiPriority w:val="7"/>
    <w:semiHidden/>
    <w:rsid w:val="008A120B"/>
    <w:rPr>
      <w:rFonts w:ascii="SEB Basic" w:eastAsia="Times New Roman" w:hAnsi="SEB Basic" w:cs="Times New Roman"/>
      <w:szCs w:val="24"/>
      <w:lang w:val="en-GB"/>
    </w:rPr>
  </w:style>
  <w:style w:type="paragraph" w:styleId="BodyText2">
    <w:name w:val="Body Text 2"/>
    <w:basedOn w:val="Normal"/>
    <w:link w:val="BodyText2Char"/>
    <w:uiPriority w:val="7"/>
    <w:semiHidden/>
    <w:rsid w:val="0027023C"/>
    <w:pPr>
      <w:spacing w:line="480" w:lineRule="auto"/>
    </w:pPr>
  </w:style>
  <w:style w:type="character" w:customStyle="1" w:styleId="BodyText2Char">
    <w:name w:val="Body Text 2 Char"/>
    <w:link w:val="BodyText2"/>
    <w:uiPriority w:val="7"/>
    <w:semiHidden/>
    <w:rsid w:val="008A120B"/>
    <w:rPr>
      <w:rFonts w:ascii="SEB Basic" w:eastAsia="Times New Roman" w:hAnsi="SEB Basic" w:cs="Times New Roman"/>
      <w:szCs w:val="24"/>
      <w:lang w:val="en-GB"/>
    </w:rPr>
  </w:style>
  <w:style w:type="paragraph" w:styleId="BodyText3">
    <w:name w:val="Body Text 3"/>
    <w:basedOn w:val="Normal"/>
    <w:link w:val="BodyText3Char"/>
    <w:uiPriority w:val="7"/>
    <w:semiHidden/>
    <w:rsid w:val="0027023C"/>
    <w:rPr>
      <w:sz w:val="16"/>
      <w:szCs w:val="16"/>
    </w:rPr>
  </w:style>
  <w:style w:type="character" w:customStyle="1" w:styleId="BodyText3Char">
    <w:name w:val="Body Text 3 Char"/>
    <w:link w:val="BodyText3"/>
    <w:uiPriority w:val="7"/>
    <w:semiHidden/>
    <w:rsid w:val="008A120B"/>
    <w:rPr>
      <w:rFonts w:ascii="SEB Basic" w:eastAsia="Times New Roman" w:hAnsi="SEB Basic" w:cs="Times New Roman"/>
      <w:sz w:val="16"/>
      <w:szCs w:val="16"/>
      <w:lang w:val="en-GB"/>
    </w:rPr>
  </w:style>
  <w:style w:type="paragraph" w:styleId="BodyTextFirstIndent">
    <w:name w:val="Body Text First Indent"/>
    <w:basedOn w:val="BodyText"/>
    <w:link w:val="BodyTextFirstIndentChar"/>
    <w:uiPriority w:val="7"/>
    <w:semiHidden/>
    <w:rsid w:val="0027023C"/>
    <w:pPr>
      <w:ind w:firstLine="210"/>
    </w:pPr>
  </w:style>
  <w:style w:type="character" w:customStyle="1" w:styleId="BodyTextFirstIndentChar">
    <w:name w:val="Body Text First Indent Char"/>
    <w:link w:val="BodyTextFirstIndent"/>
    <w:uiPriority w:val="7"/>
    <w:semiHidden/>
    <w:rsid w:val="008A120B"/>
    <w:rPr>
      <w:rFonts w:ascii="SEB Basic" w:eastAsia="Times New Roman" w:hAnsi="SEB Basic" w:cs="Times New Roman"/>
      <w:szCs w:val="24"/>
      <w:lang w:val="en-GB"/>
    </w:rPr>
  </w:style>
  <w:style w:type="paragraph" w:styleId="BodyTextIndent">
    <w:name w:val="Body Text Indent"/>
    <w:basedOn w:val="Normal"/>
    <w:link w:val="BodyTextIndentChar"/>
    <w:uiPriority w:val="7"/>
    <w:semiHidden/>
    <w:rsid w:val="0027023C"/>
    <w:pPr>
      <w:ind w:left="283"/>
    </w:pPr>
  </w:style>
  <w:style w:type="character" w:customStyle="1" w:styleId="BodyTextIndentChar">
    <w:name w:val="Body Text Indent Char"/>
    <w:link w:val="BodyTextIndent"/>
    <w:uiPriority w:val="7"/>
    <w:semiHidden/>
    <w:rsid w:val="008A120B"/>
    <w:rPr>
      <w:rFonts w:ascii="SEB Basic" w:eastAsia="Times New Roman" w:hAnsi="SEB Basic" w:cs="Times New Roman"/>
      <w:szCs w:val="24"/>
      <w:lang w:val="en-GB"/>
    </w:rPr>
  </w:style>
  <w:style w:type="paragraph" w:styleId="BodyTextFirstIndent2">
    <w:name w:val="Body Text First Indent 2"/>
    <w:basedOn w:val="BodyTextIndent"/>
    <w:link w:val="BodyTextFirstIndent2Char"/>
    <w:uiPriority w:val="7"/>
    <w:semiHidden/>
    <w:rsid w:val="0027023C"/>
    <w:pPr>
      <w:ind w:firstLine="210"/>
    </w:pPr>
  </w:style>
  <w:style w:type="character" w:customStyle="1" w:styleId="BodyTextFirstIndent2Char">
    <w:name w:val="Body Text First Indent 2 Char"/>
    <w:link w:val="BodyTextFirstIndent2"/>
    <w:uiPriority w:val="7"/>
    <w:semiHidden/>
    <w:rsid w:val="008A120B"/>
    <w:rPr>
      <w:rFonts w:ascii="SEB Basic" w:eastAsia="Times New Roman" w:hAnsi="SEB Basic" w:cs="Times New Roman"/>
      <w:szCs w:val="24"/>
      <w:lang w:val="en-GB"/>
    </w:rPr>
  </w:style>
  <w:style w:type="paragraph" w:styleId="BodyTextIndent2">
    <w:name w:val="Body Text Indent 2"/>
    <w:basedOn w:val="Normal"/>
    <w:link w:val="BodyTextIndent2Char"/>
    <w:uiPriority w:val="7"/>
    <w:semiHidden/>
    <w:rsid w:val="0027023C"/>
    <w:pPr>
      <w:spacing w:line="480" w:lineRule="auto"/>
      <w:ind w:left="283"/>
    </w:pPr>
  </w:style>
  <w:style w:type="character" w:customStyle="1" w:styleId="BodyTextIndent2Char">
    <w:name w:val="Body Text Indent 2 Char"/>
    <w:link w:val="BodyTextIndent2"/>
    <w:uiPriority w:val="7"/>
    <w:semiHidden/>
    <w:rsid w:val="008A120B"/>
    <w:rPr>
      <w:rFonts w:ascii="SEB Basic" w:eastAsia="Times New Roman" w:hAnsi="SEB Basic" w:cs="Times New Roman"/>
      <w:szCs w:val="24"/>
      <w:lang w:val="en-GB"/>
    </w:rPr>
  </w:style>
  <w:style w:type="paragraph" w:styleId="BodyTextIndent3">
    <w:name w:val="Body Text Indent 3"/>
    <w:basedOn w:val="Normal"/>
    <w:link w:val="BodyTextIndent3Char"/>
    <w:uiPriority w:val="7"/>
    <w:semiHidden/>
    <w:rsid w:val="0027023C"/>
    <w:pPr>
      <w:ind w:left="283"/>
    </w:pPr>
    <w:rPr>
      <w:sz w:val="16"/>
      <w:szCs w:val="16"/>
    </w:rPr>
  </w:style>
  <w:style w:type="character" w:customStyle="1" w:styleId="BodyTextIndent3Char">
    <w:name w:val="Body Text Indent 3 Char"/>
    <w:link w:val="BodyTextIndent3"/>
    <w:uiPriority w:val="7"/>
    <w:semiHidden/>
    <w:rsid w:val="008A120B"/>
    <w:rPr>
      <w:rFonts w:ascii="SEB Basic" w:eastAsia="Times New Roman" w:hAnsi="SEB Basic" w:cs="Times New Roman"/>
      <w:sz w:val="16"/>
      <w:szCs w:val="16"/>
      <w:lang w:val="en-GB"/>
    </w:rPr>
  </w:style>
  <w:style w:type="paragraph" w:styleId="Caption">
    <w:name w:val="caption"/>
    <w:basedOn w:val="Normal"/>
    <w:next w:val="Normal"/>
    <w:uiPriority w:val="7"/>
    <w:semiHidden/>
    <w:qFormat/>
    <w:rsid w:val="0027023C"/>
    <w:rPr>
      <w:b/>
      <w:bCs/>
      <w:sz w:val="16"/>
      <w:szCs w:val="20"/>
    </w:rPr>
  </w:style>
  <w:style w:type="paragraph" w:styleId="Closing">
    <w:name w:val="Closing"/>
    <w:basedOn w:val="Normal"/>
    <w:link w:val="ClosingChar"/>
    <w:uiPriority w:val="7"/>
    <w:semiHidden/>
    <w:rsid w:val="0027023C"/>
    <w:pPr>
      <w:ind w:left="4252"/>
    </w:pPr>
  </w:style>
  <w:style w:type="character" w:customStyle="1" w:styleId="ClosingChar">
    <w:name w:val="Closing Char"/>
    <w:link w:val="Closing"/>
    <w:uiPriority w:val="7"/>
    <w:semiHidden/>
    <w:rsid w:val="008A120B"/>
    <w:rPr>
      <w:rFonts w:ascii="SEB Basic" w:eastAsia="Times New Roman" w:hAnsi="SEB Basic" w:cs="Times New Roman"/>
      <w:szCs w:val="24"/>
      <w:lang w:val="en-GB"/>
    </w:rPr>
  </w:style>
  <w:style w:type="paragraph" w:styleId="Date">
    <w:name w:val="Date"/>
    <w:basedOn w:val="Normal"/>
    <w:next w:val="Normal"/>
    <w:link w:val="DateChar"/>
    <w:uiPriority w:val="7"/>
    <w:semiHidden/>
    <w:rsid w:val="0027023C"/>
  </w:style>
  <w:style w:type="character" w:customStyle="1" w:styleId="DateChar">
    <w:name w:val="Date Char"/>
    <w:link w:val="Date"/>
    <w:uiPriority w:val="7"/>
    <w:semiHidden/>
    <w:rsid w:val="008A120B"/>
    <w:rPr>
      <w:rFonts w:ascii="SEB Basic" w:eastAsia="Times New Roman" w:hAnsi="SEB Basic" w:cs="Times New Roman"/>
      <w:szCs w:val="24"/>
      <w:lang w:val="en-GB"/>
    </w:rPr>
  </w:style>
  <w:style w:type="paragraph" w:styleId="EmailSignature">
    <w:name w:val="E-mail Signature"/>
    <w:basedOn w:val="Normal"/>
    <w:link w:val="EmailSignatureChar"/>
    <w:uiPriority w:val="7"/>
    <w:semiHidden/>
    <w:rsid w:val="0027023C"/>
  </w:style>
  <w:style w:type="character" w:customStyle="1" w:styleId="EmailSignatureChar">
    <w:name w:val="Email Signature Char"/>
    <w:link w:val="EmailSignature"/>
    <w:uiPriority w:val="7"/>
    <w:semiHidden/>
    <w:rsid w:val="008A120B"/>
    <w:rPr>
      <w:rFonts w:ascii="SEB Basic" w:eastAsia="Times New Roman" w:hAnsi="SEB Basic" w:cs="Times New Roman"/>
      <w:szCs w:val="24"/>
      <w:lang w:val="en-GB"/>
    </w:rPr>
  </w:style>
  <w:style w:type="character" w:styleId="Emphasis">
    <w:name w:val="Emphasis"/>
    <w:uiPriority w:val="7"/>
    <w:semiHidden/>
    <w:qFormat/>
    <w:rsid w:val="0027023C"/>
    <w:rPr>
      <w:i/>
      <w:iCs/>
    </w:rPr>
  </w:style>
  <w:style w:type="character" w:styleId="EndnoteReference">
    <w:name w:val="endnote reference"/>
    <w:uiPriority w:val="7"/>
    <w:semiHidden/>
    <w:rsid w:val="0027023C"/>
    <w:rPr>
      <w:vertAlign w:val="superscript"/>
    </w:rPr>
  </w:style>
  <w:style w:type="paragraph" w:styleId="EndnoteText">
    <w:name w:val="endnote text"/>
    <w:basedOn w:val="Normal"/>
    <w:link w:val="EndnoteTextChar"/>
    <w:uiPriority w:val="7"/>
    <w:semiHidden/>
    <w:rsid w:val="0027023C"/>
    <w:pPr>
      <w:spacing w:line="200" w:lineRule="atLeast"/>
    </w:pPr>
    <w:rPr>
      <w:sz w:val="15"/>
      <w:szCs w:val="20"/>
    </w:rPr>
  </w:style>
  <w:style w:type="character" w:customStyle="1" w:styleId="EndnoteTextChar">
    <w:name w:val="Endnote Text Char"/>
    <w:link w:val="EndnoteText"/>
    <w:uiPriority w:val="7"/>
    <w:semiHidden/>
    <w:rsid w:val="008A120B"/>
    <w:rPr>
      <w:rFonts w:ascii="SEB Basic" w:eastAsia="Times New Roman" w:hAnsi="SEB Basic" w:cs="Times New Roman"/>
      <w:sz w:val="15"/>
      <w:szCs w:val="20"/>
      <w:lang w:val="en-GB"/>
    </w:rPr>
  </w:style>
  <w:style w:type="paragraph" w:styleId="EnvelopeAddress">
    <w:name w:val="envelope address"/>
    <w:basedOn w:val="Normal"/>
    <w:uiPriority w:val="7"/>
    <w:semiHidden/>
    <w:rsid w:val="0027023C"/>
    <w:pPr>
      <w:framePr w:w="7920" w:h="1980" w:hRule="exact" w:hSpace="141" w:wrap="auto" w:hAnchor="page" w:xAlign="center" w:yAlign="bottom"/>
      <w:ind w:left="2880"/>
    </w:pPr>
    <w:rPr>
      <w:rFonts w:cs="Arial"/>
      <w:sz w:val="24"/>
    </w:rPr>
  </w:style>
  <w:style w:type="paragraph" w:styleId="EnvelopeReturn">
    <w:name w:val="envelope return"/>
    <w:basedOn w:val="Normal"/>
    <w:uiPriority w:val="7"/>
    <w:semiHidden/>
    <w:rsid w:val="0027023C"/>
    <w:rPr>
      <w:rFonts w:cs="Arial"/>
      <w:szCs w:val="20"/>
    </w:rPr>
  </w:style>
  <w:style w:type="character" w:styleId="FollowedHyperlink">
    <w:name w:val="FollowedHyperlink"/>
    <w:uiPriority w:val="7"/>
    <w:semiHidden/>
    <w:rsid w:val="0027023C"/>
    <w:rPr>
      <w:color w:val="800080"/>
      <w:u w:val="single"/>
    </w:rPr>
  </w:style>
  <w:style w:type="paragraph" w:styleId="Footer">
    <w:name w:val="footer"/>
    <w:basedOn w:val="Normal"/>
    <w:link w:val="FooterChar"/>
    <w:uiPriority w:val="7"/>
    <w:semiHidden/>
    <w:rsid w:val="0027023C"/>
    <w:pPr>
      <w:tabs>
        <w:tab w:val="center" w:pos="4819"/>
        <w:tab w:val="right" w:pos="9638"/>
      </w:tabs>
      <w:suppressAutoHyphens/>
      <w:spacing w:line="200" w:lineRule="atLeast"/>
    </w:pPr>
    <w:rPr>
      <w:noProof/>
      <w:sz w:val="15"/>
    </w:rPr>
  </w:style>
  <w:style w:type="character" w:customStyle="1" w:styleId="FooterChar">
    <w:name w:val="Footer Char"/>
    <w:link w:val="Footer"/>
    <w:uiPriority w:val="7"/>
    <w:semiHidden/>
    <w:rsid w:val="008A120B"/>
    <w:rPr>
      <w:rFonts w:ascii="SEB Basic" w:eastAsia="Times New Roman" w:hAnsi="SEB Basic" w:cs="Times New Roman"/>
      <w:noProof/>
      <w:sz w:val="15"/>
      <w:szCs w:val="24"/>
      <w:lang w:val="en-GB"/>
    </w:rPr>
  </w:style>
  <w:style w:type="character" w:styleId="FootnoteReference">
    <w:name w:val="footnote reference"/>
    <w:uiPriority w:val="7"/>
    <w:semiHidden/>
    <w:rsid w:val="0027023C"/>
    <w:rPr>
      <w:vertAlign w:val="superscript"/>
    </w:rPr>
  </w:style>
  <w:style w:type="paragraph" w:styleId="FootnoteText">
    <w:name w:val="footnote text"/>
    <w:basedOn w:val="Normal"/>
    <w:link w:val="FootnoteTextChar"/>
    <w:uiPriority w:val="7"/>
    <w:semiHidden/>
    <w:rsid w:val="0027023C"/>
    <w:pPr>
      <w:spacing w:line="200" w:lineRule="atLeast"/>
    </w:pPr>
    <w:rPr>
      <w:sz w:val="15"/>
      <w:szCs w:val="20"/>
    </w:rPr>
  </w:style>
  <w:style w:type="character" w:customStyle="1" w:styleId="FootnoteTextChar">
    <w:name w:val="Footnote Text Char"/>
    <w:link w:val="FootnoteText"/>
    <w:uiPriority w:val="7"/>
    <w:semiHidden/>
    <w:rsid w:val="008A120B"/>
    <w:rPr>
      <w:rFonts w:ascii="SEB Basic" w:eastAsia="Times New Roman" w:hAnsi="SEB Basic" w:cs="Times New Roman"/>
      <w:sz w:val="15"/>
      <w:szCs w:val="20"/>
      <w:lang w:val="en-GB"/>
    </w:rPr>
  </w:style>
  <w:style w:type="paragraph" w:styleId="Header">
    <w:name w:val="header"/>
    <w:basedOn w:val="Normal"/>
    <w:link w:val="HeaderChar"/>
    <w:uiPriority w:val="7"/>
    <w:semiHidden/>
    <w:rsid w:val="0027023C"/>
    <w:pPr>
      <w:tabs>
        <w:tab w:val="center" w:pos="4819"/>
        <w:tab w:val="right" w:pos="9638"/>
      </w:tabs>
      <w:suppressAutoHyphens/>
      <w:spacing w:line="200" w:lineRule="atLeast"/>
    </w:pPr>
    <w:rPr>
      <w:noProof/>
      <w:sz w:val="15"/>
    </w:rPr>
  </w:style>
  <w:style w:type="character" w:customStyle="1" w:styleId="HeaderChar">
    <w:name w:val="Header Char"/>
    <w:link w:val="Header"/>
    <w:uiPriority w:val="7"/>
    <w:semiHidden/>
    <w:rsid w:val="008A120B"/>
    <w:rPr>
      <w:rFonts w:ascii="SEB Basic" w:eastAsia="Times New Roman" w:hAnsi="SEB Basic" w:cs="Times New Roman"/>
      <w:noProof/>
      <w:sz w:val="15"/>
      <w:szCs w:val="24"/>
      <w:lang w:val="en-GB"/>
    </w:rPr>
  </w:style>
  <w:style w:type="character" w:customStyle="1" w:styleId="Heading1Char">
    <w:name w:val="Heading 1 Char"/>
    <w:link w:val="Heading1"/>
    <w:uiPriority w:val="1"/>
    <w:rsid w:val="008A120B"/>
    <w:rPr>
      <w:rFonts w:ascii="SEB Basic" w:eastAsia="Times New Roman" w:hAnsi="SEB Basic" w:cs="Arial"/>
      <w:b/>
      <w:bCs/>
      <w:sz w:val="30"/>
      <w:szCs w:val="32"/>
      <w:lang w:val="en-GB"/>
    </w:rPr>
  </w:style>
  <w:style w:type="paragraph" w:customStyle="1" w:styleId="Heading1withnumbering">
    <w:name w:val="Heading 1 with numbering"/>
    <w:basedOn w:val="Heading1"/>
    <w:next w:val="Normal"/>
    <w:uiPriority w:val="1"/>
    <w:rsid w:val="0027023C"/>
    <w:pPr>
      <w:numPr>
        <w:numId w:val="17"/>
      </w:numPr>
    </w:pPr>
  </w:style>
  <w:style w:type="character" w:customStyle="1" w:styleId="Heading2Char">
    <w:name w:val="Heading 2 Char"/>
    <w:link w:val="Heading2"/>
    <w:uiPriority w:val="1"/>
    <w:rsid w:val="008A120B"/>
    <w:rPr>
      <w:rFonts w:ascii="SEB Basic" w:eastAsia="Times New Roman" w:hAnsi="SEB Basic" w:cs="Arial"/>
      <w:b/>
      <w:bCs/>
      <w:iCs/>
      <w:sz w:val="26"/>
      <w:szCs w:val="28"/>
      <w:lang w:val="en-GB"/>
    </w:rPr>
  </w:style>
  <w:style w:type="paragraph" w:customStyle="1" w:styleId="Heading2withnumbering">
    <w:name w:val="Heading 2 with numbering"/>
    <w:basedOn w:val="Heading2"/>
    <w:next w:val="Normal"/>
    <w:uiPriority w:val="1"/>
    <w:rsid w:val="0027023C"/>
    <w:pPr>
      <w:numPr>
        <w:ilvl w:val="1"/>
        <w:numId w:val="17"/>
      </w:numPr>
    </w:pPr>
  </w:style>
  <w:style w:type="character" w:customStyle="1" w:styleId="Heading3Char">
    <w:name w:val="Heading 3 Char"/>
    <w:link w:val="Heading3"/>
    <w:uiPriority w:val="1"/>
    <w:rsid w:val="008A120B"/>
    <w:rPr>
      <w:rFonts w:ascii="SEB Basic" w:eastAsia="Times New Roman" w:hAnsi="SEB Basic" w:cs="Arial"/>
      <w:b/>
      <w:bCs/>
      <w:szCs w:val="26"/>
      <w:lang w:val="en-GB"/>
    </w:rPr>
  </w:style>
  <w:style w:type="paragraph" w:customStyle="1" w:styleId="Heading3withnumbering">
    <w:name w:val="Heading 3 with numbering"/>
    <w:basedOn w:val="Heading3"/>
    <w:next w:val="Normal"/>
    <w:uiPriority w:val="1"/>
    <w:rsid w:val="0027023C"/>
    <w:pPr>
      <w:numPr>
        <w:ilvl w:val="2"/>
        <w:numId w:val="17"/>
      </w:numPr>
    </w:pPr>
  </w:style>
  <w:style w:type="character" w:customStyle="1" w:styleId="Heading4Char">
    <w:name w:val="Heading 4 Char"/>
    <w:link w:val="Heading4"/>
    <w:uiPriority w:val="1"/>
    <w:semiHidden/>
    <w:rsid w:val="008A120B"/>
    <w:rPr>
      <w:rFonts w:ascii="SEB Basic" w:eastAsia="Times New Roman" w:hAnsi="SEB Basic" w:cs="Times New Roman"/>
      <w:bCs/>
      <w:i/>
      <w:szCs w:val="28"/>
      <w:lang w:val="en-GB"/>
    </w:rPr>
  </w:style>
  <w:style w:type="character" w:customStyle="1" w:styleId="Heading5Char">
    <w:name w:val="Heading 5 Char"/>
    <w:link w:val="Heading5"/>
    <w:uiPriority w:val="1"/>
    <w:semiHidden/>
    <w:rsid w:val="008A120B"/>
    <w:rPr>
      <w:rFonts w:ascii="SEB Basic" w:eastAsia="Times New Roman" w:hAnsi="SEB Basic" w:cs="Times New Roman"/>
      <w:b/>
      <w:bCs/>
      <w:iCs/>
      <w:szCs w:val="26"/>
      <w:lang w:val="en-GB"/>
    </w:rPr>
  </w:style>
  <w:style w:type="character" w:customStyle="1" w:styleId="Heading6Char">
    <w:name w:val="Heading 6 Char"/>
    <w:link w:val="Heading6"/>
    <w:uiPriority w:val="1"/>
    <w:semiHidden/>
    <w:rsid w:val="008A120B"/>
    <w:rPr>
      <w:rFonts w:ascii="SEB Basic" w:eastAsia="Times New Roman" w:hAnsi="SEB Basic" w:cs="Times New Roman"/>
      <w:b/>
      <w:bCs/>
      <w:lang w:val="en-GB"/>
    </w:rPr>
  </w:style>
  <w:style w:type="character" w:customStyle="1" w:styleId="Heading7Char">
    <w:name w:val="Heading 7 Char"/>
    <w:link w:val="Heading7"/>
    <w:uiPriority w:val="1"/>
    <w:semiHidden/>
    <w:rsid w:val="008A120B"/>
    <w:rPr>
      <w:rFonts w:ascii="SEB Basic" w:eastAsia="Times New Roman" w:hAnsi="SEB Basic" w:cs="Times New Roman"/>
      <w:b/>
      <w:szCs w:val="24"/>
      <w:lang w:val="en-GB"/>
    </w:rPr>
  </w:style>
  <w:style w:type="character" w:customStyle="1" w:styleId="Heading8Char">
    <w:name w:val="Heading 8 Char"/>
    <w:link w:val="Heading8"/>
    <w:uiPriority w:val="1"/>
    <w:semiHidden/>
    <w:rsid w:val="008A120B"/>
    <w:rPr>
      <w:rFonts w:ascii="SEB Basic" w:eastAsia="Times New Roman" w:hAnsi="SEB Basic" w:cs="Times New Roman"/>
      <w:b/>
      <w:iCs/>
      <w:szCs w:val="24"/>
      <w:lang w:val="en-GB"/>
    </w:rPr>
  </w:style>
  <w:style w:type="character" w:customStyle="1" w:styleId="Heading9Char">
    <w:name w:val="Heading 9 Char"/>
    <w:link w:val="Heading9"/>
    <w:uiPriority w:val="1"/>
    <w:semiHidden/>
    <w:rsid w:val="008A120B"/>
    <w:rPr>
      <w:rFonts w:ascii="SEB Basic" w:eastAsia="Times New Roman" w:hAnsi="SEB Basic" w:cs="Arial"/>
      <w:b/>
      <w:lang w:val="en-GB"/>
    </w:rPr>
  </w:style>
  <w:style w:type="character" w:styleId="HTMLAcronym">
    <w:name w:val="HTML Acronym"/>
    <w:basedOn w:val="DefaultParagraphFont"/>
    <w:uiPriority w:val="8"/>
    <w:semiHidden/>
    <w:rsid w:val="0027023C"/>
  </w:style>
  <w:style w:type="paragraph" w:styleId="HTMLAddress">
    <w:name w:val="HTML Address"/>
    <w:basedOn w:val="Normal"/>
    <w:link w:val="HTMLAddressChar"/>
    <w:uiPriority w:val="8"/>
    <w:semiHidden/>
    <w:rsid w:val="0027023C"/>
    <w:rPr>
      <w:i/>
      <w:iCs/>
    </w:rPr>
  </w:style>
  <w:style w:type="character" w:customStyle="1" w:styleId="HTMLAddressChar">
    <w:name w:val="HTML Address Char"/>
    <w:link w:val="HTMLAddress"/>
    <w:uiPriority w:val="8"/>
    <w:semiHidden/>
    <w:rsid w:val="008A120B"/>
    <w:rPr>
      <w:rFonts w:ascii="SEB Basic" w:eastAsia="Times New Roman" w:hAnsi="SEB Basic" w:cs="Times New Roman"/>
      <w:i/>
      <w:iCs/>
      <w:szCs w:val="24"/>
      <w:lang w:val="en-GB"/>
    </w:rPr>
  </w:style>
  <w:style w:type="character" w:styleId="HTMLCite">
    <w:name w:val="HTML Cite"/>
    <w:uiPriority w:val="8"/>
    <w:semiHidden/>
    <w:rsid w:val="0027023C"/>
    <w:rPr>
      <w:i/>
      <w:iCs/>
    </w:rPr>
  </w:style>
  <w:style w:type="character" w:styleId="HTMLCode">
    <w:name w:val="HTML Code"/>
    <w:uiPriority w:val="8"/>
    <w:semiHidden/>
    <w:rsid w:val="0027023C"/>
    <w:rPr>
      <w:rFonts w:ascii="Courier New" w:hAnsi="Courier New" w:cs="Courier New"/>
      <w:sz w:val="20"/>
      <w:szCs w:val="20"/>
    </w:rPr>
  </w:style>
  <w:style w:type="character" w:styleId="HTMLDefinition">
    <w:name w:val="HTML Definition"/>
    <w:uiPriority w:val="8"/>
    <w:semiHidden/>
    <w:rsid w:val="0027023C"/>
    <w:rPr>
      <w:i/>
      <w:iCs/>
    </w:rPr>
  </w:style>
  <w:style w:type="character" w:styleId="HTMLKeyboard">
    <w:name w:val="HTML Keyboard"/>
    <w:uiPriority w:val="8"/>
    <w:semiHidden/>
    <w:rsid w:val="0027023C"/>
    <w:rPr>
      <w:rFonts w:ascii="Courier New" w:hAnsi="Courier New" w:cs="Courier New"/>
      <w:sz w:val="20"/>
      <w:szCs w:val="20"/>
    </w:rPr>
  </w:style>
  <w:style w:type="paragraph" w:styleId="HTMLPreformatted">
    <w:name w:val="HTML Preformatted"/>
    <w:basedOn w:val="Normal"/>
    <w:link w:val="HTMLPreformattedChar"/>
    <w:uiPriority w:val="8"/>
    <w:semiHidden/>
    <w:rsid w:val="0027023C"/>
    <w:rPr>
      <w:rFonts w:ascii="Courier New" w:hAnsi="Courier New" w:cs="Courier New"/>
      <w:szCs w:val="20"/>
    </w:rPr>
  </w:style>
  <w:style w:type="character" w:customStyle="1" w:styleId="HTMLPreformattedChar">
    <w:name w:val="HTML Preformatted Char"/>
    <w:link w:val="HTMLPreformatted"/>
    <w:uiPriority w:val="8"/>
    <w:semiHidden/>
    <w:rsid w:val="008A120B"/>
    <w:rPr>
      <w:rFonts w:ascii="Courier New" w:eastAsia="Times New Roman" w:hAnsi="Courier New" w:cs="Courier New"/>
      <w:szCs w:val="20"/>
      <w:lang w:val="en-GB"/>
    </w:rPr>
  </w:style>
  <w:style w:type="character" w:styleId="HTMLSample">
    <w:name w:val="HTML Sample"/>
    <w:uiPriority w:val="8"/>
    <w:semiHidden/>
    <w:rsid w:val="0027023C"/>
    <w:rPr>
      <w:rFonts w:ascii="Courier New" w:hAnsi="Courier New" w:cs="Courier New"/>
    </w:rPr>
  </w:style>
  <w:style w:type="character" w:styleId="HTMLTypewriter">
    <w:name w:val="HTML Typewriter"/>
    <w:uiPriority w:val="8"/>
    <w:semiHidden/>
    <w:rsid w:val="0027023C"/>
    <w:rPr>
      <w:rFonts w:ascii="Courier New" w:hAnsi="Courier New" w:cs="Courier New"/>
      <w:sz w:val="20"/>
      <w:szCs w:val="20"/>
    </w:rPr>
  </w:style>
  <w:style w:type="character" w:styleId="HTMLVariable">
    <w:name w:val="HTML Variable"/>
    <w:uiPriority w:val="8"/>
    <w:semiHidden/>
    <w:rsid w:val="0027023C"/>
    <w:rPr>
      <w:i/>
      <w:iCs/>
    </w:rPr>
  </w:style>
  <w:style w:type="character" w:styleId="Hyperlink">
    <w:name w:val="Hyperlink"/>
    <w:uiPriority w:val="8"/>
    <w:semiHidden/>
    <w:rsid w:val="0027023C"/>
    <w:rPr>
      <w:color w:val="0000FF"/>
      <w:u w:val="single"/>
    </w:rPr>
  </w:style>
  <w:style w:type="paragraph" w:customStyle="1" w:styleId="Hlsningsfras-Eng">
    <w:name w:val="Hälsningsfras-Eng"/>
    <w:basedOn w:val="Normal"/>
    <w:next w:val="Normal"/>
    <w:uiPriority w:val="8"/>
    <w:semiHidden/>
    <w:rsid w:val="0027023C"/>
  </w:style>
  <w:style w:type="character" w:styleId="LineNumber">
    <w:name w:val="line number"/>
    <w:basedOn w:val="DefaultParagraphFont"/>
    <w:uiPriority w:val="8"/>
    <w:semiHidden/>
    <w:rsid w:val="0027023C"/>
  </w:style>
  <w:style w:type="paragraph" w:styleId="List">
    <w:name w:val="List"/>
    <w:basedOn w:val="Normal"/>
    <w:uiPriority w:val="8"/>
    <w:semiHidden/>
    <w:rsid w:val="0027023C"/>
    <w:pPr>
      <w:ind w:left="283" w:hanging="283"/>
    </w:pPr>
  </w:style>
  <w:style w:type="paragraph" w:styleId="List2">
    <w:name w:val="List 2"/>
    <w:basedOn w:val="Normal"/>
    <w:uiPriority w:val="8"/>
    <w:semiHidden/>
    <w:rsid w:val="0027023C"/>
    <w:pPr>
      <w:ind w:left="566" w:hanging="283"/>
    </w:pPr>
  </w:style>
  <w:style w:type="paragraph" w:styleId="List3">
    <w:name w:val="List 3"/>
    <w:basedOn w:val="Normal"/>
    <w:uiPriority w:val="8"/>
    <w:semiHidden/>
    <w:rsid w:val="0027023C"/>
    <w:pPr>
      <w:ind w:left="849" w:hanging="283"/>
    </w:pPr>
  </w:style>
  <w:style w:type="paragraph" w:styleId="List4">
    <w:name w:val="List 4"/>
    <w:basedOn w:val="Normal"/>
    <w:uiPriority w:val="8"/>
    <w:semiHidden/>
    <w:rsid w:val="0027023C"/>
    <w:pPr>
      <w:ind w:left="1132" w:hanging="283"/>
    </w:pPr>
  </w:style>
  <w:style w:type="paragraph" w:styleId="List5">
    <w:name w:val="List 5"/>
    <w:basedOn w:val="Normal"/>
    <w:uiPriority w:val="8"/>
    <w:semiHidden/>
    <w:rsid w:val="0027023C"/>
    <w:pPr>
      <w:ind w:left="1415" w:hanging="283"/>
    </w:pPr>
  </w:style>
  <w:style w:type="paragraph" w:styleId="ListBullet">
    <w:name w:val="List Bullet"/>
    <w:basedOn w:val="Normal"/>
    <w:uiPriority w:val="2"/>
    <w:qFormat/>
    <w:rsid w:val="0027023C"/>
    <w:pPr>
      <w:numPr>
        <w:numId w:val="18"/>
      </w:numPr>
    </w:pPr>
  </w:style>
  <w:style w:type="paragraph" w:styleId="ListBullet2">
    <w:name w:val="List Bullet 2"/>
    <w:basedOn w:val="Normal"/>
    <w:uiPriority w:val="8"/>
    <w:semiHidden/>
    <w:rsid w:val="0027023C"/>
    <w:pPr>
      <w:numPr>
        <w:numId w:val="19"/>
      </w:numPr>
    </w:pPr>
  </w:style>
  <w:style w:type="paragraph" w:styleId="ListBullet3">
    <w:name w:val="List Bullet 3"/>
    <w:basedOn w:val="Normal"/>
    <w:uiPriority w:val="8"/>
    <w:semiHidden/>
    <w:rsid w:val="0027023C"/>
    <w:pPr>
      <w:numPr>
        <w:numId w:val="20"/>
      </w:numPr>
    </w:pPr>
  </w:style>
  <w:style w:type="paragraph" w:styleId="ListBullet4">
    <w:name w:val="List Bullet 4"/>
    <w:basedOn w:val="Normal"/>
    <w:uiPriority w:val="8"/>
    <w:semiHidden/>
    <w:rsid w:val="0027023C"/>
    <w:pPr>
      <w:numPr>
        <w:numId w:val="21"/>
      </w:numPr>
    </w:pPr>
  </w:style>
  <w:style w:type="paragraph" w:styleId="ListBullet5">
    <w:name w:val="List Bullet 5"/>
    <w:basedOn w:val="Normal"/>
    <w:uiPriority w:val="8"/>
    <w:semiHidden/>
    <w:rsid w:val="0027023C"/>
    <w:pPr>
      <w:numPr>
        <w:numId w:val="22"/>
      </w:numPr>
    </w:pPr>
  </w:style>
  <w:style w:type="paragraph" w:styleId="ListContinue">
    <w:name w:val="List Continue"/>
    <w:basedOn w:val="Normal"/>
    <w:uiPriority w:val="8"/>
    <w:semiHidden/>
    <w:rsid w:val="0027023C"/>
    <w:pPr>
      <w:ind w:left="283"/>
    </w:pPr>
  </w:style>
  <w:style w:type="paragraph" w:styleId="ListContinue2">
    <w:name w:val="List Continue 2"/>
    <w:basedOn w:val="Normal"/>
    <w:uiPriority w:val="8"/>
    <w:semiHidden/>
    <w:rsid w:val="0027023C"/>
    <w:pPr>
      <w:ind w:left="566"/>
    </w:pPr>
  </w:style>
  <w:style w:type="paragraph" w:styleId="ListContinue3">
    <w:name w:val="List Continue 3"/>
    <w:basedOn w:val="Normal"/>
    <w:uiPriority w:val="8"/>
    <w:semiHidden/>
    <w:rsid w:val="0027023C"/>
    <w:pPr>
      <w:ind w:left="849"/>
    </w:pPr>
  </w:style>
  <w:style w:type="paragraph" w:styleId="ListContinue4">
    <w:name w:val="List Continue 4"/>
    <w:basedOn w:val="Normal"/>
    <w:uiPriority w:val="8"/>
    <w:semiHidden/>
    <w:rsid w:val="0027023C"/>
    <w:pPr>
      <w:ind w:left="1132"/>
    </w:pPr>
  </w:style>
  <w:style w:type="paragraph" w:styleId="ListContinue5">
    <w:name w:val="List Continue 5"/>
    <w:basedOn w:val="Normal"/>
    <w:uiPriority w:val="8"/>
    <w:semiHidden/>
    <w:rsid w:val="0027023C"/>
    <w:pPr>
      <w:ind w:left="1415"/>
    </w:pPr>
  </w:style>
  <w:style w:type="paragraph" w:styleId="ListNumber">
    <w:name w:val="List Number"/>
    <w:basedOn w:val="Normal"/>
    <w:uiPriority w:val="2"/>
    <w:qFormat/>
    <w:rsid w:val="0027023C"/>
    <w:pPr>
      <w:numPr>
        <w:numId w:val="23"/>
      </w:numPr>
    </w:pPr>
  </w:style>
  <w:style w:type="paragraph" w:styleId="ListNumber2">
    <w:name w:val="List Number 2"/>
    <w:basedOn w:val="Normal"/>
    <w:uiPriority w:val="8"/>
    <w:semiHidden/>
    <w:rsid w:val="0027023C"/>
    <w:pPr>
      <w:numPr>
        <w:numId w:val="24"/>
      </w:numPr>
    </w:pPr>
  </w:style>
  <w:style w:type="paragraph" w:styleId="ListNumber3">
    <w:name w:val="List Number 3"/>
    <w:basedOn w:val="Normal"/>
    <w:uiPriority w:val="8"/>
    <w:semiHidden/>
    <w:rsid w:val="0027023C"/>
    <w:pPr>
      <w:numPr>
        <w:numId w:val="25"/>
      </w:numPr>
    </w:pPr>
  </w:style>
  <w:style w:type="paragraph" w:styleId="ListNumber4">
    <w:name w:val="List Number 4"/>
    <w:basedOn w:val="Normal"/>
    <w:uiPriority w:val="8"/>
    <w:semiHidden/>
    <w:rsid w:val="0027023C"/>
    <w:pPr>
      <w:numPr>
        <w:numId w:val="26"/>
      </w:numPr>
    </w:pPr>
  </w:style>
  <w:style w:type="paragraph" w:styleId="ListNumber5">
    <w:name w:val="List Number 5"/>
    <w:basedOn w:val="Normal"/>
    <w:uiPriority w:val="8"/>
    <w:semiHidden/>
    <w:rsid w:val="0027023C"/>
    <w:pPr>
      <w:numPr>
        <w:numId w:val="27"/>
      </w:numPr>
    </w:pPr>
  </w:style>
  <w:style w:type="paragraph" w:styleId="MessageHeader">
    <w:name w:val="Message Header"/>
    <w:basedOn w:val="Normal"/>
    <w:link w:val="MessageHeaderChar"/>
    <w:uiPriority w:val="8"/>
    <w:semiHidden/>
    <w:rsid w:val="0027023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MessageHeaderChar">
    <w:name w:val="Message Header Char"/>
    <w:link w:val="MessageHeader"/>
    <w:uiPriority w:val="8"/>
    <w:semiHidden/>
    <w:rsid w:val="008A120B"/>
    <w:rPr>
      <w:rFonts w:ascii="Arial" w:eastAsia="Times New Roman" w:hAnsi="Arial" w:cs="Arial"/>
      <w:sz w:val="24"/>
      <w:szCs w:val="24"/>
      <w:shd w:val="pct20" w:color="auto" w:fill="auto"/>
      <w:lang w:val="en-GB"/>
    </w:rPr>
  </w:style>
  <w:style w:type="paragraph" w:styleId="NoSpacing">
    <w:name w:val="No Spacing"/>
    <w:uiPriority w:val="7"/>
    <w:semiHidden/>
    <w:qFormat/>
    <w:rsid w:val="0027023C"/>
    <w:rPr>
      <w:rFonts w:ascii="SEB Basic" w:hAnsi="SEB Basic"/>
      <w:sz w:val="22"/>
      <w:szCs w:val="24"/>
      <w:lang w:val="en-GB" w:eastAsia="en-US"/>
    </w:rPr>
  </w:style>
  <w:style w:type="paragraph" w:customStyle="1" w:styleId="Normal-Bullet">
    <w:name w:val="Normal - Bullet"/>
    <w:basedOn w:val="Normal"/>
    <w:uiPriority w:val="2"/>
    <w:rsid w:val="0027023C"/>
    <w:pPr>
      <w:numPr>
        <w:numId w:val="28"/>
      </w:numPr>
    </w:pPr>
  </w:style>
  <w:style w:type="paragraph" w:customStyle="1" w:styleId="Normal-Documentheading">
    <w:name w:val="Normal - Document heading"/>
    <w:basedOn w:val="Normal"/>
    <w:uiPriority w:val="3"/>
    <w:semiHidden/>
    <w:rsid w:val="0027023C"/>
    <w:pPr>
      <w:spacing w:after="240" w:line="360" w:lineRule="atLeast"/>
    </w:pPr>
    <w:rPr>
      <w:b/>
      <w:sz w:val="30"/>
    </w:rPr>
  </w:style>
  <w:style w:type="paragraph" w:customStyle="1" w:styleId="Normal-Documentinfo">
    <w:name w:val="Normal - Document info"/>
    <w:basedOn w:val="Normal"/>
    <w:next w:val="Normal"/>
    <w:uiPriority w:val="3"/>
    <w:semiHidden/>
    <w:rsid w:val="0027023C"/>
    <w:pPr>
      <w:spacing w:line="200" w:lineRule="atLeast"/>
    </w:pPr>
    <w:rPr>
      <w:sz w:val="15"/>
    </w:rPr>
  </w:style>
  <w:style w:type="paragraph" w:customStyle="1" w:styleId="Normal-Informationtext">
    <w:name w:val="Normal - Information text"/>
    <w:basedOn w:val="Normal"/>
    <w:link w:val="Normal-InformationtextChar"/>
    <w:uiPriority w:val="3"/>
    <w:semiHidden/>
    <w:rsid w:val="0027023C"/>
    <w:pPr>
      <w:spacing w:line="240" w:lineRule="atLeast"/>
    </w:pPr>
  </w:style>
  <w:style w:type="character" w:customStyle="1" w:styleId="Normal-InformationtextChar">
    <w:name w:val="Normal - Information text Char"/>
    <w:link w:val="Normal-Informationtext"/>
    <w:uiPriority w:val="3"/>
    <w:semiHidden/>
    <w:rsid w:val="0027023C"/>
    <w:rPr>
      <w:rFonts w:ascii="SEB Basic" w:eastAsia="Times New Roman" w:hAnsi="SEB Basic" w:cs="Times New Roman"/>
      <w:szCs w:val="24"/>
      <w:lang w:val="en-GB"/>
    </w:rPr>
  </w:style>
  <w:style w:type="paragraph" w:customStyle="1" w:styleId="Normal-Numbering">
    <w:name w:val="Normal - Numbering"/>
    <w:basedOn w:val="Normal"/>
    <w:uiPriority w:val="2"/>
    <w:rsid w:val="0027023C"/>
    <w:pPr>
      <w:numPr>
        <w:numId w:val="29"/>
      </w:numPr>
    </w:pPr>
  </w:style>
  <w:style w:type="paragraph" w:customStyle="1" w:styleId="Normal-Senderinfo">
    <w:name w:val="Normal - Sender info"/>
    <w:basedOn w:val="Normal"/>
    <w:uiPriority w:val="3"/>
    <w:semiHidden/>
    <w:rsid w:val="0027023C"/>
    <w:pPr>
      <w:keepNext/>
      <w:keepLines/>
    </w:pPr>
    <w:rPr>
      <w:b/>
    </w:rPr>
  </w:style>
  <w:style w:type="paragraph" w:customStyle="1" w:styleId="Normal-TableColomnHeading">
    <w:name w:val="Normal - Table Colomn Heading"/>
    <w:basedOn w:val="Normal"/>
    <w:uiPriority w:val="3"/>
    <w:semiHidden/>
    <w:rsid w:val="0027023C"/>
    <w:pPr>
      <w:spacing w:line="220" w:lineRule="atLeast"/>
    </w:pPr>
    <w:rPr>
      <w:b/>
      <w:sz w:val="18"/>
    </w:rPr>
  </w:style>
  <w:style w:type="paragraph" w:customStyle="1" w:styleId="Normal-TableHeading">
    <w:name w:val="Normal - Table Heading"/>
    <w:basedOn w:val="Normal"/>
    <w:uiPriority w:val="3"/>
    <w:semiHidden/>
    <w:rsid w:val="0027023C"/>
    <w:pPr>
      <w:spacing w:line="260" w:lineRule="atLeast"/>
    </w:pPr>
    <w:rPr>
      <w:b/>
      <w:sz w:val="18"/>
    </w:rPr>
  </w:style>
  <w:style w:type="paragraph" w:customStyle="1" w:styleId="Normal-TableNumbers">
    <w:name w:val="Normal - Table Numbers"/>
    <w:basedOn w:val="Normal-Tabletext"/>
    <w:uiPriority w:val="3"/>
    <w:semiHidden/>
    <w:rsid w:val="0027023C"/>
    <w:pPr>
      <w:jc w:val="right"/>
    </w:pPr>
  </w:style>
  <w:style w:type="paragraph" w:customStyle="1" w:styleId="Normal-TableNumbersTotal">
    <w:name w:val="Normal - Table Numbers Total"/>
    <w:basedOn w:val="Normal-TableNumbers"/>
    <w:uiPriority w:val="3"/>
    <w:semiHidden/>
    <w:rsid w:val="0027023C"/>
    <w:rPr>
      <w:b/>
    </w:rPr>
  </w:style>
  <w:style w:type="paragraph" w:customStyle="1" w:styleId="Normal-Tabletext">
    <w:name w:val="Normal - Table text"/>
    <w:basedOn w:val="Normal"/>
    <w:uiPriority w:val="3"/>
    <w:semiHidden/>
    <w:rsid w:val="0027023C"/>
    <w:pPr>
      <w:spacing w:line="220" w:lineRule="atLeast"/>
    </w:pPr>
    <w:rPr>
      <w:sz w:val="18"/>
    </w:rPr>
  </w:style>
  <w:style w:type="paragraph" w:customStyle="1" w:styleId="Normal-Userinfo">
    <w:name w:val="Normal - User info"/>
    <w:basedOn w:val="Normal"/>
    <w:next w:val="Normal"/>
    <w:uiPriority w:val="7"/>
    <w:semiHidden/>
    <w:rsid w:val="0027023C"/>
    <w:pPr>
      <w:keepNext/>
      <w:keepLines/>
      <w:spacing w:line="200" w:lineRule="atLeast"/>
    </w:pPr>
    <w:rPr>
      <w:i/>
      <w:sz w:val="16"/>
    </w:rPr>
  </w:style>
  <w:style w:type="paragraph" w:styleId="NormalWeb">
    <w:name w:val="Normal (Web)"/>
    <w:basedOn w:val="Normal"/>
    <w:uiPriority w:val="7"/>
    <w:semiHidden/>
    <w:rsid w:val="0027023C"/>
    <w:rPr>
      <w:rFonts w:ascii="Times New Roman" w:hAnsi="Times New Roman"/>
      <w:sz w:val="24"/>
    </w:rPr>
  </w:style>
  <w:style w:type="paragraph" w:styleId="NormalIndent">
    <w:name w:val="Normal Indent"/>
    <w:basedOn w:val="Normal"/>
    <w:uiPriority w:val="7"/>
    <w:semiHidden/>
    <w:rsid w:val="0027023C"/>
    <w:pPr>
      <w:ind w:left="1304"/>
    </w:pPr>
  </w:style>
  <w:style w:type="paragraph" w:styleId="NoteHeading">
    <w:name w:val="Note Heading"/>
    <w:basedOn w:val="Normal"/>
    <w:next w:val="Normal"/>
    <w:link w:val="NoteHeadingChar"/>
    <w:uiPriority w:val="7"/>
    <w:semiHidden/>
    <w:rsid w:val="0027023C"/>
  </w:style>
  <w:style w:type="character" w:customStyle="1" w:styleId="NoteHeadingChar">
    <w:name w:val="Note Heading Char"/>
    <w:link w:val="NoteHeading"/>
    <w:uiPriority w:val="7"/>
    <w:semiHidden/>
    <w:rsid w:val="008A120B"/>
    <w:rPr>
      <w:rFonts w:ascii="SEB Basic" w:eastAsia="Times New Roman" w:hAnsi="SEB Basic" w:cs="Times New Roman"/>
      <w:szCs w:val="24"/>
      <w:lang w:val="en-GB"/>
    </w:rPr>
  </w:style>
  <w:style w:type="character" w:styleId="PageNumber">
    <w:name w:val="page number"/>
    <w:uiPriority w:val="7"/>
    <w:semiHidden/>
    <w:rsid w:val="0027023C"/>
    <w:rPr>
      <w:rFonts w:ascii="SEB Basic" w:hAnsi="SEB Basic"/>
      <w:sz w:val="15"/>
    </w:rPr>
  </w:style>
  <w:style w:type="paragraph" w:styleId="PlainText">
    <w:name w:val="Plain Text"/>
    <w:basedOn w:val="Normal"/>
    <w:link w:val="PlainTextChar"/>
    <w:uiPriority w:val="7"/>
    <w:semiHidden/>
    <w:rsid w:val="0027023C"/>
    <w:rPr>
      <w:rFonts w:cs="Courier New"/>
      <w:szCs w:val="20"/>
    </w:rPr>
  </w:style>
  <w:style w:type="character" w:customStyle="1" w:styleId="PlainTextChar">
    <w:name w:val="Plain Text Char"/>
    <w:link w:val="PlainText"/>
    <w:uiPriority w:val="7"/>
    <w:semiHidden/>
    <w:rsid w:val="008A120B"/>
    <w:rPr>
      <w:rFonts w:ascii="SEB Basic" w:eastAsia="Times New Roman" w:hAnsi="SEB Basic" w:cs="Courier New"/>
      <w:szCs w:val="20"/>
      <w:lang w:val="en-GB"/>
    </w:rPr>
  </w:style>
  <w:style w:type="paragraph" w:customStyle="1" w:styleId="Rubrik-brevEng">
    <w:name w:val="Rubrik-brevEng"/>
    <w:basedOn w:val="Normal-Documentheading"/>
    <w:next w:val="Normal"/>
    <w:uiPriority w:val="7"/>
    <w:semiHidden/>
    <w:rsid w:val="0027023C"/>
  </w:style>
  <w:style w:type="paragraph" w:customStyle="1" w:styleId="Rubrik-brevSv">
    <w:name w:val="Rubrik-brevSv"/>
    <w:basedOn w:val="Normal-Documentheading"/>
    <w:next w:val="Normal"/>
    <w:uiPriority w:val="7"/>
    <w:semiHidden/>
    <w:rsid w:val="0027023C"/>
  </w:style>
  <w:style w:type="paragraph" w:styleId="Salutation">
    <w:name w:val="Salutation"/>
    <w:basedOn w:val="Normal"/>
    <w:next w:val="Normal"/>
    <w:link w:val="SalutationChar"/>
    <w:uiPriority w:val="7"/>
    <w:semiHidden/>
    <w:rsid w:val="0027023C"/>
  </w:style>
  <w:style w:type="character" w:customStyle="1" w:styleId="SalutationChar">
    <w:name w:val="Salutation Char"/>
    <w:link w:val="Salutation"/>
    <w:uiPriority w:val="7"/>
    <w:semiHidden/>
    <w:rsid w:val="008A120B"/>
    <w:rPr>
      <w:rFonts w:ascii="SEB Basic" w:eastAsia="Times New Roman" w:hAnsi="SEB Basic" w:cs="Times New Roman"/>
      <w:szCs w:val="24"/>
      <w:lang w:val="en-GB"/>
    </w:rPr>
  </w:style>
  <w:style w:type="table" w:customStyle="1" w:styleId="SEB">
    <w:name w:val="SEB"/>
    <w:basedOn w:val="TableNormal"/>
    <w:rsid w:val="0027023C"/>
    <w:pPr>
      <w:spacing w:line="220" w:lineRule="atLeast"/>
    </w:pPr>
    <w:rPr>
      <w:rFonts w:ascii="SEB Basic" w:hAnsi="SEB Basic"/>
      <w:sz w:val="18"/>
      <w:lang w:val="en-GB" w:eastAsia="en-GB"/>
    </w:rPr>
    <w:tblPr>
      <w:tblStyleRowBandSize w:val="1"/>
      <w:tblStyleColBandSize w:val="1"/>
      <w:tblBorders>
        <w:insideH w:val="single" w:sz="4" w:space="0" w:color="333333"/>
      </w:tblBorders>
      <w:tblCellMar>
        <w:top w:w="57" w:type="dxa"/>
        <w:left w:w="0" w:type="dxa"/>
        <w:bottom w:w="57"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Tahoma" w:hAnsi="Tahoma"/>
        <w:b/>
        <w:color w:val="auto"/>
        <w:sz w:val="18"/>
      </w:rPr>
      <w:tblPr/>
      <w:tcPr>
        <w:tcBorders>
          <w:insideH w:val="nil"/>
        </w:tcBorders>
      </w:tcPr>
    </w:tblStylePr>
    <w:tblStylePr w:type="firstCol">
      <w:pPr>
        <w:wordWrap/>
        <w:spacing w:line="220" w:lineRule="atLeast"/>
      </w:pPr>
      <w:rPr>
        <w:rFonts w:ascii="Tahoma" w:hAnsi="Tahoma"/>
        <w:b/>
        <w:sz w:val="18"/>
      </w:rPr>
    </w:tblStylePr>
  </w:style>
  <w:style w:type="paragraph" w:styleId="Signature">
    <w:name w:val="Signature"/>
    <w:basedOn w:val="Normal"/>
    <w:link w:val="SignatureChar"/>
    <w:uiPriority w:val="7"/>
    <w:semiHidden/>
    <w:rsid w:val="0027023C"/>
    <w:pPr>
      <w:ind w:left="4252"/>
    </w:pPr>
  </w:style>
  <w:style w:type="character" w:customStyle="1" w:styleId="SignatureChar">
    <w:name w:val="Signature Char"/>
    <w:link w:val="Signature"/>
    <w:uiPriority w:val="7"/>
    <w:semiHidden/>
    <w:rsid w:val="008A120B"/>
    <w:rPr>
      <w:rFonts w:ascii="SEB Basic" w:eastAsia="Times New Roman" w:hAnsi="SEB Basic" w:cs="Times New Roman"/>
      <w:szCs w:val="24"/>
      <w:lang w:val="en-GB"/>
    </w:rPr>
  </w:style>
  <w:style w:type="character" w:styleId="Strong">
    <w:name w:val="Strong"/>
    <w:uiPriority w:val="7"/>
    <w:semiHidden/>
    <w:qFormat/>
    <w:rsid w:val="0027023C"/>
    <w:rPr>
      <w:b/>
      <w:bCs/>
    </w:rPr>
  </w:style>
  <w:style w:type="paragraph" w:styleId="Subtitle">
    <w:name w:val="Subtitle"/>
    <w:basedOn w:val="Normal"/>
    <w:link w:val="SubtitleChar"/>
    <w:uiPriority w:val="7"/>
    <w:semiHidden/>
    <w:qFormat/>
    <w:rsid w:val="0027023C"/>
    <w:pPr>
      <w:spacing w:after="60"/>
      <w:jc w:val="center"/>
    </w:pPr>
    <w:rPr>
      <w:rFonts w:cs="Arial"/>
      <w:sz w:val="24"/>
    </w:rPr>
  </w:style>
  <w:style w:type="character" w:customStyle="1" w:styleId="SubtitleChar">
    <w:name w:val="Subtitle Char"/>
    <w:link w:val="Subtitle"/>
    <w:uiPriority w:val="7"/>
    <w:semiHidden/>
    <w:rsid w:val="008A120B"/>
    <w:rPr>
      <w:rFonts w:ascii="SEB Basic" w:eastAsia="Times New Roman" w:hAnsi="SEB Basic" w:cs="Arial"/>
      <w:sz w:val="24"/>
      <w:szCs w:val="24"/>
      <w:lang w:val="en-GB"/>
    </w:rPr>
  </w:style>
  <w:style w:type="paragraph" w:customStyle="1" w:styleId="Svenska">
    <w:name w:val="Svenska"/>
    <w:basedOn w:val="Normal"/>
    <w:uiPriority w:val="7"/>
    <w:semiHidden/>
    <w:rsid w:val="0027023C"/>
  </w:style>
  <w:style w:type="table" w:styleId="Table3Deffects1">
    <w:name w:val="Table 3D effects 1"/>
    <w:basedOn w:val="TableNormal"/>
    <w:semiHidden/>
    <w:rsid w:val="0027023C"/>
    <w:rPr>
      <w:rFonts w:ascii="Times New Roman" w:hAnsi="Times New Roman"/>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7023C"/>
    <w:rPr>
      <w:rFonts w:ascii="Times New Roman" w:hAnsi="Times New Roman"/>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7023C"/>
    <w:rPr>
      <w:rFonts w:ascii="Times New Roman" w:hAnsi="Times New Roman"/>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7023C"/>
    <w:rPr>
      <w:rFonts w:ascii="Times New Roman" w:hAnsi="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7023C"/>
    <w:rPr>
      <w:rFonts w:ascii="Times New Roman" w:hAnsi="Times New Roman"/>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7023C"/>
    <w:rPr>
      <w:rFonts w:ascii="Times New Roman" w:hAnsi="Times New Roman"/>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7023C"/>
    <w:rPr>
      <w:rFonts w:ascii="Times New Roman" w:hAnsi="Times New Roman"/>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27023C"/>
    <w:rPr>
      <w:rFonts w:ascii="Times New Roman" w:hAnsi="Times New Roman"/>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27023C"/>
    <w:rPr>
      <w:rFonts w:ascii="Times New Roman" w:hAnsi="Times New Roman"/>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27023C"/>
    <w:rPr>
      <w:rFonts w:ascii="Times New Roman" w:hAnsi="Times New Roman"/>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7023C"/>
    <w:rPr>
      <w:rFonts w:ascii="Times New Roman" w:hAnsi="Times New Roman"/>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7023C"/>
    <w:rPr>
      <w:rFonts w:ascii="Times New Roman" w:hAnsi="Times New Roman"/>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7023C"/>
    <w:rPr>
      <w:rFonts w:ascii="Times New Roman" w:hAnsi="Times New Roman"/>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7023C"/>
    <w:rPr>
      <w:rFonts w:ascii="Times New Roman" w:hAnsi="Times New Roman"/>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7023C"/>
    <w:rPr>
      <w:rFonts w:ascii="Times New Roman" w:hAnsi="Times New Roman"/>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7023C"/>
    <w:rPr>
      <w:rFonts w:ascii="Times New Roman" w:hAnsi="Times New Roman"/>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7023C"/>
    <w:rPr>
      <w:rFonts w:ascii="Times New Roman" w:hAnsi="Times New Roman"/>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27023C"/>
    <w:pPr>
      <w:spacing w:line="240" w:lineRule="atLeast"/>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7023C"/>
    <w:rPr>
      <w:rFonts w:ascii="Times New Roman" w:hAnsi="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7023C"/>
    <w:rPr>
      <w:rFonts w:ascii="Times New Roman" w:hAnsi="Times New Roman"/>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7023C"/>
    <w:rPr>
      <w:rFonts w:ascii="Times New Roman" w:hAnsi="Times New Roman"/>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7023C"/>
    <w:rPr>
      <w:rFonts w:ascii="Times New Roman" w:hAnsi="Times New Roman"/>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7023C"/>
    <w:rPr>
      <w:rFonts w:ascii="Times New Roman" w:hAnsi="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7023C"/>
    <w:rPr>
      <w:rFonts w:ascii="Times New Roman" w:hAnsi="Times New Roman"/>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7023C"/>
    <w:rPr>
      <w:rFonts w:ascii="Times New Roman" w:hAnsi="Times New Roman"/>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7023C"/>
    <w:rPr>
      <w:rFonts w:ascii="Times New Roman" w:hAnsi="Times New Roman"/>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7023C"/>
    <w:rPr>
      <w:rFonts w:ascii="Times New Roman" w:hAnsi="Times New Roman"/>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7023C"/>
    <w:rPr>
      <w:rFonts w:ascii="Times New Roman" w:hAnsi="Times New Roman"/>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7023C"/>
    <w:rPr>
      <w:rFonts w:ascii="Times New Roman" w:hAnsi="Times New Roman"/>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7023C"/>
    <w:rPr>
      <w:rFonts w:ascii="Times New Roman" w:hAnsi="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7023C"/>
    <w:rPr>
      <w:rFonts w:ascii="Times New Roman" w:hAnsi="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7023C"/>
    <w:rPr>
      <w:rFonts w:ascii="Times New Roman" w:hAnsi="Times New Roman"/>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7023C"/>
    <w:rPr>
      <w:rFonts w:ascii="Times New Roman" w:hAnsi="Times New Roman"/>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7023C"/>
    <w:rPr>
      <w:rFonts w:ascii="Times New Roman" w:hAnsi="Times New Roma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7"/>
    <w:semiHidden/>
    <w:rsid w:val="0027023C"/>
  </w:style>
  <w:style w:type="table" w:styleId="TableProfessional">
    <w:name w:val="Table Professional"/>
    <w:basedOn w:val="TableNormal"/>
    <w:semiHidden/>
    <w:rsid w:val="0027023C"/>
    <w:rPr>
      <w:rFonts w:ascii="Times New Roman" w:hAnsi="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7023C"/>
    <w:rPr>
      <w:rFonts w:ascii="Times New Roman" w:hAnsi="Times New Roma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7023C"/>
    <w:rPr>
      <w:rFonts w:ascii="Times New Roman" w:hAnsi="Times New Roman"/>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7023C"/>
    <w:rPr>
      <w:rFonts w:ascii="Times New Roman" w:hAnsi="Times New Roman"/>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7023C"/>
    <w:rPr>
      <w:rFonts w:ascii="Times New Roman" w:hAnsi="Times New Roman"/>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7023C"/>
    <w:rPr>
      <w:rFonts w:ascii="Times New Roman" w:hAnsi="Times New Roman"/>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7023C"/>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7023C"/>
    <w:rPr>
      <w:rFonts w:ascii="Times New Roman" w:hAnsi="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7023C"/>
    <w:rPr>
      <w:rFonts w:ascii="Times New Roman" w:hAnsi="Times New Roman"/>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7023C"/>
    <w:rPr>
      <w:rFonts w:ascii="Times New Roman" w:hAnsi="Times New Roman"/>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mplate">
    <w:name w:val="Template"/>
    <w:link w:val="TemplateChar"/>
    <w:uiPriority w:val="7"/>
    <w:semiHidden/>
    <w:rsid w:val="0027023C"/>
    <w:pPr>
      <w:suppressAutoHyphens/>
      <w:spacing w:line="200" w:lineRule="atLeast"/>
    </w:pPr>
    <w:rPr>
      <w:rFonts w:ascii="SEB Basic" w:hAnsi="SEB Basic"/>
      <w:noProof/>
      <w:sz w:val="15"/>
      <w:szCs w:val="24"/>
      <w:lang w:val="en-GB" w:eastAsia="en-US"/>
    </w:rPr>
  </w:style>
  <w:style w:type="character" w:customStyle="1" w:styleId="TemplateChar">
    <w:name w:val="Template Char"/>
    <w:link w:val="Template"/>
    <w:uiPriority w:val="7"/>
    <w:semiHidden/>
    <w:rsid w:val="0027023C"/>
    <w:rPr>
      <w:rFonts w:ascii="SEB Basic" w:eastAsia="Times New Roman" w:hAnsi="SEB Basic" w:cs="Times New Roman"/>
      <w:noProof/>
      <w:sz w:val="15"/>
      <w:szCs w:val="24"/>
      <w:lang w:val="en-GB"/>
    </w:rPr>
  </w:style>
  <w:style w:type="paragraph" w:customStyle="1" w:styleId="Template-Address">
    <w:name w:val="Template - Address"/>
    <w:basedOn w:val="Template"/>
    <w:uiPriority w:val="7"/>
    <w:semiHidden/>
    <w:rsid w:val="0027023C"/>
  </w:style>
  <w:style w:type="paragraph" w:customStyle="1" w:styleId="Template-Companyname">
    <w:name w:val="Template - Company name"/>
    <w:basedOn w:val="Template"/>
    <w:next w:val="Template-Address"/>
    <w:uiPriority w:val="7"/>
    <w:semiHidden/>
    <w:rsid w:val="0027023C"/>
    <w:pPr>
      <w:spacing w:after="200"/>
    </w:pPr>
    <w:rPr>
      <w:b/>
    </w:rPr>
  </w:style>
  <w:style w:type="paragraph" w:customStyle="1" w:styleId="Template-Date">
    <w:name w:val="Template - Date"/>
    <w:basedOn w:val="Template-Address"/>
    <w:uiPriority w:val="7"/>
    <w:semiHidden/>
    <w:rsid w:val="0027023C"/>
  </w:style>
  <w:style w:type="paragraph" w:customStyle="1" w:styleId="Template-Documentname">
    <w:name w:val="Template - Document name"/>
    <w:basedOn w:val="Normal"/>
    <w:uiPriority w:val="7"/>
    <w:semiHidden/>
    <w:rsid w:val="0027023C"/>
    <w:pPr>
      <w:spacing w:line="360" w:lineRule="atLeast"/>
    </w:pPr>
    <w:rPr>
      <w:b/>
      <w:sz w:val="32"/>
    </w:rPr>
  </w:style>
  <w:style w:type="paragraph" w:customStyle="1" w:styleId="Template-Filepaht-filename">
    <w:name w:val="Template - File paht - file name"/>
    <w:basedOn w:val="Template"/>
    <w:uiPriority w:val="7"/>
    <w:semiHidden/>
    <w:rsid w:val="0027023C"/>
    <w:pPr>
      <w:pBdr>
        <w:top w:val="single" w:sz="4" w:space="6" w:color="auto"/>
      </w:pBdr>
      <w:spacing w:line="160" w:lineRule="atLeast"/>
      <w:jc w:val="right"/>
    </w:pPr>
    <w:rPr>
      <w:i/>
    </w:rPr>
  </w:style>
  <w:style w:type="paragraph" w:customStyle="1" w:styleId="Template-Legal">
    <w:name w:val="Template - Legal"/>
    <w:basedOn w:val="Template"/>
    <w:link w:val="Template-LegalChar"/>
    <w:uiPriority w:val="7"/>
    <w:semiHidden/>
    <w:rsid w:val="0027023C"/>
    <w:pPr>
      <w:spacing w:line="160" w:lineRule="atLeast"/>
    </w:pPr>
    <w:rPr>
      <w:i/>
      <w:sz w:val="12"/>
    </w:rPr>
  </w:style>
  <w:style w:type="character" w:customStyle="1" w:styleId="Template-LegalChar">
    <w:name w:val="Template - Legal Char"/>
    <w:link w:val="Template-Legal"/>
    <w:uiPriority w:val="7"/>
    <w:semiHidden/>
    <w:rsid w:val="0027023C"/>
    <w:rPr>
      <w:rFonts w:ascii="SEB Basic" w:eastAsia="Times New Roman" w:hAnsi="SEB Basic" w:cs="Times New Roman"/>
      <w:i/>
      <w:noProof/>
      <w:sz w:val="12"/>
      <w:szCs w:val="24"/>
      <w:lang w:val="en-GB"/>
    </w:rPr>
  </w:style>
  <w:style w:type="paragraph" w:customStyle="1" w:styleId="Template-Web">
    <w:name w:val="Template - Web"/>
    <w:basedOn w:val="Template"/>
    <w:link w:val="Template-WebChar"/>
    <w:uiPriority w:val="7"/>
    <w:semiHidden/>
    <w:rsid w:val="0027023C"/>
    <w:pPr>
      <w:spacing w:line="160" w:lineRule="atLeast"/>
    </w:pPr>
    <w:rPr>
      <w:b/>
    </w:rPr>
  </w:style>
  <w:style w:type="character" w:customStyle="1" w:styleId="Template-WebChar">
    <w:name w:val="Template - Web Char"/>
    <w:link w:val="Template-Web"/>
    <w:uiPriority w:val="7"/>
    <w:semiHidden/>
    <w:rsid w:val="0027023C"/>
    <w:rPr>
      <w:rFonts w:ascii="SEB Basic" w:eastAsia="Times New Roman" w:hAnsi="SEB Basic" w:cs="Times New Roman"/>
      <w:b/>
      <w:noProof/>
      <w:sz w:val="15"/>
      <w:szCs w:val="24"/>
      <w:lang w:val="en-GB"/>
    </w:rPr>
  </w:style>
  <w:style w:type="paragraph" w:customStyle="1" w:styleId="Textbrevmall">
    <w:name w:val="Text brevmall"/>
    <w:basedOn w:val="Normal"/>
    <w:uiPriority w:val="7"/>
    <w:semiHidden/>
    <w:rsid w:val="0027023C"/>
  </w:style>
  <w:style w:type="paragraph" w:customStyle="1" w:styleId="Text-brevEng">
    <w:name w:val="Text-brevEng"/>
    <w:basedOn w:val="Normal"/>
    <w:uiPriority w:val="7"/>
    <w:semiHidden/>
    <w:rsid w:val="0027023C"/>
  </w:style>
  <w:style w:type="paragraph" w:customStyle="1" w:styleId="Text-brevSv">
    <w:name w:val="Text-brevSv"/>
    <w:basedOn w:val="Normal"/>
    <w:uiPriority w:val="7"/>
    <w:semiHidden/>
    <w:rsid w:val="0027023C"/>
  </w:style>
  <w:style w:type="paragraph" w:styleId="Title">
    <w:name w:val="Title"/>
    <w:basedOn w:val="Normal"/>
    <w:link w:val="TitleChar"/>
    <w:uiPriority w:val="7"/>
    <w:semiHidden/>
    <w:qFormat/>
    <w:rsid w:val="0027023C"/>
    <w:pPr>
      <w:spacing w:before="240" w:after="60"/>
      <w:jc w:val="center"/>
    </w:pPr>
    <w:rPr>
      <w:rFonts w:cs="Arial"/>
      <w:b/>
      <w:bCs/>
      <w:kern w:val="28"/>
      <w:sz w:val="32"/>
      <w:szCs w:val="32"/>
    </w:rPr>
  </w:style>
  <w:style w:type="character" w:customStyle="1" w:styleId="TitleChar">
    <w:name w:val="Title Char"/>
    <w:link w:val="Title"/>
    <w:uiPriority w:val="7"/>
    <w:semiHidden/>
    <w:rsid w:val="008A120B"/>
    <w:rPr>
      <w:rFonts w:ascii="SEB Basic" w:eastAsia="Times New Roman" w:hAnsi="SEB Basic" w:cs="Arial"/>
      <w:b/>
      <w:bCs/>
      <w:kern w:val="28"/>
      <w:sz w:val="32"/>
      <w:szCs w:val="32"/>
      <w:lang w:val="en-GB"/>
    </w:rPr>
  </w:style>
  <w:style w:type="paragraph" w:styleId="TOC1">
    <w:name w:val="toc 1"/>
    <w:basedOn w:val="Normal"/>
    <w:next w:val="Normal"/>
    <w:uiPriority w:val="7"/>
    <w:semiHidden/>
    <w:rsid w:val="0027023C"/>
    <w:pPr>
      <w:tabs>
        <w:tab w:val="left" w:pos="567"/>
        <w:tab w:val="right" w:leader="dot" w:pos="8505"/>
      </w:tabs>
      <w:spacing w:before="120"/>
      <w:ind w:right="567"/>
    </w:pPr>
    <w:rPr>
      <w:b/>
    </w:rPr>
  </w:style>
  <w:style w:type="paragraph" w:styleId="TOC2">
    <w:name w:val="toc 2"/>
    <w:basedOn w:val="Normal"/>
    <w:next w:val="Normal"/>
    <w:uiPriority w:val="7"/>
    <w:semiHidden/>
    <w:rsid w:val="0027023C"/>
    <w:pPr>
      <w:tabs>
        <w:tab w:val="left" w:pos="851"/>
        <w:tab w:val="right" w:leader="dot" w:pos="8505"/>
      </w:tabs>
      <w:ind w:left="284" w:right="567"/>
    </w:pPr>
  </w:style>
  <w:style w:type="paragraph" w:styleId="TOC3">
    <w:name w:val="toc 3"/>
    <w:basedOn w:val="Normal"/>
    <w:next w:val="Normal"/>
    <w:uiPriority w:val="7"/>
    <w:semiHidden/>
    <w:rsid w:val="0027023C"/>
    <w:pPr>
      <w:tabs>
        <w:tab w:val="left" w:pos="1276"/>
        <w:tab w:val="right" w:leader="dot" w:pos="8505"/>
      </w:tabs>
      <w:ind w:left="567" w:right="567"/>
    </w:pPr>
  </w:style>
  <w:style w:type="paragraph" w:styleId="TOC4">
    <w:name w:val="toc 4"/>
    <w:basedOn w:val="Normal"/>
    <w:next w:val="Normal"/>
    <w:uiPriority w:val="7"/>
    <w:semiHidden/>
    <w:rsid w:val="0027023C"/>
    <w:pPr>
      <w:tabs>
        <w:tab w:val="left" w:pos="425"/>
        <w:tab w:val="right" w:leader="dot" w:pos="8505"/>
      </w:tabs>
      <w:spacing w:before="120"/>
      <w:ind w:left="425" w:right="567" w:hanging="425"/>
    </w:pPr>
    <w:rPr>
      <w:b/>
    </w:rPr>
  </w:style>
  <w:style w:type="paragraph" w:styleId="TOC5">
    <w:name w:val="toc 5"/>
    <w:basedOn w:val="Normal"/>
    <w:next w:val="Normal"/>
    <w:uiPriority w:val="7"/>
    <w:semiHidden/>
    <w:rsid w:val="0027023C"/>
    <w:pPr>
      <w:tabs>
        <w:tab w:val="left" w:pos="992"/>
        <w:tab w:val="right" w:leader="dot" w:pos="8505"/>
      </w:tabs>
      <w:ind w:left="992" w:right="567" w:hanging="567"/>
    </w:pPr>
  </w:style>
  <w:style w:type="paragraph" w:styleId="TOC6">
    <w:name w:val="toc 6"/>
    <w:basedOn w:val="Normal"/>
    <w:next w:val="Normal"/>
    <w:uiPriority w:val="7"/>
    <w:semiHidden/>
    <w:rsid w:val="0027023C"/>
    <w:pPr>
      <w:tabs>
        <w:tab w:val="left" w:pos="1843"/>
        <w:tab w:val="right" w:leader="dot" w:pos="8505"/>
      </w:tabs>
      <w:ind w:left="1843" w:right="567" w:hanging="851"/>
    </w:pPr>
  </w:style>
  <w:style w:type="paragraph" w:styleId="TOC7">
    <w:name w:val="toc 7"/>
    <w:basedOn w:val="Normal"/>
    <w:next w:val="Normal"/>
    <w:uiPriority w:val="7"/>
    <w:semiHidden/>
    <w:rsid w:val="0027023C"/>
    <w:pPr>
      <w:tabs>
        <w:tab w:val="right" w:pos="7655"/>
      </w:tabs>
      <w:ind w:left="2268" w:right="567" w:hanging="1134"/>
    </w:pPr>
  </w:style>
  <w:style w:type="paragraph" w:styleId="TOC8">
    <w:name w:val="toc 8"/>
    <w:basedOn w:val="Normal"/>
    <w:next w:val="Normal"/>
    <w:uiPriority w:val="7"/>
    <w:semiHidden/>
    <w:rsid w:val="0027023C"/>
    <w:pPr>
      <w:tabs>
        <w:tab w:val="right" w:pos="7655"/>
      </w:tabs>
      <w:ind w:left="2268" w:right="567" w:hanging="1134"/>
    </w:pPr>
  </w:style>
  <w:style w:type="paragraph" w:styleId="TOC9">
    <w:name w:val="toc 9"/>
    <w:basedOn w:val="Normal"/>
    <w:next w:val="Normal"/>
    <w:uiPriority w:val="7"/>
    <w:semiHidden/>
    <w:rsid w:val="0027023C"/>
    <w:pPr>
      <w:tabs>
        <w:tab w:val="right" w:pos="7655"/>
      </w:tabs>
      <w:ind w:left="2268" w:right="567" w:hanging="1134"/>
    </w:pPr>
  </w:style>
  <w:style w:type="paragraph" w:customStyle="1" w:styleId="Underrubrik-Eng">
    <w:name w:val="Underrubrik-Eng"/>
    <w:basedOn w:val="Heading2"/>
    <w:next w:val="Normal"/>
    <w:uiPriority w:val="7"/>
    <w:semiHidden/>
    <w:rsid w:val="0027023C"/>
  </w:style>
  <w:style w:type="paragraph" w:customStyle="1" w:styleId="Underrubrik-Sv">
    <w:name w:val="Underrubrik-Sv"/>
    <w:basedOn w:val="Underrubrik-Eng"/>
    <w:uiPriority w:val="7"/>
    <w:semiHidden/>
    <w:rsid w:val="0027023C"/>
  </w:style>
  <w:style w:type="paragraph" w:styleId="BalloonText">
    <w:name w:val="Balloon Text"/>
    <w:basedOn w:val="Normal"/>
    <w:link w:val="BalloonTextChar"/>
    <w:uiPriority w:val="99"/>
    <w:semiHidden/>
    <w:unhideWhenUsed/>
    <w:rsid w:val="008A120B"/>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8A120B"/>
    <w:rPr>
      <w:rFonts w:ascii="Tahoma" w:eastAsia="Times New Roman" w:hAnsi="Tahoma" w:cs="Tahoma"/>
      <w:sz w:val="16"/>
      <w:szCs w:val="16"/>
      <w:lang w:val="en-GB"/>
    </w:rPr>
  </w:style>
  <w:style w:type="paragraph" w:styleId="Bibliography">
    <w:name w:val="Bibliography"/>
    <w:basedOn w:val="Normal"/>
    <w:next w:val="Normal"/>
    <w:uiPriority w:val="37"/>
    <w:semiHidden/>
    <w:unhideWhenUsed/>
    <w:rsid w:val="008A120B"/>
  </w:style>
  <w:style w:type="character" w:styleId="BookTitle">
    <w:name w:val="Book Title"/>
    <w:uiPriority w:val="33"/>
    <w:semiHidden/>
    <w:qFormat/>
    <w:rsid w:val="008A120B"/>
    <w:rPr>
      <w:b/>
      <w:bCs/>
      <w:smallCaps/>
      <w:spacing w:val="5"/>
    </w:rPr>
  </w:style>
  <w:style w:type="table" w:styleId="ColourfulGrid">
    <w:name w:val="Colorful Grid"/>
    <w:basedOn w:val="TableNormal"/>
    <w:uiPriority w:val="73"/>
    <w:rsid w:val="008A120B"/>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urfulGridAccent1">
    <w:name w:val="Colorful Grid Accent 1"/>
    <w:basedOn w:val="TableNormal"/>
    <w:uiPriority w:val="73"/>
    <w:rsid w:val="008A120B"/>
    <w:rPr>
      <w:color w:val="000000"/>
    </w:rPr>
    <w:tblPr>
      <w:tblStyleRowBandSize w:val="1"/>
      <w:tblStyleColBandSize w:val="1"/>
      <w:tblBorders>
        <w:insideH w:val="single" w:sz="4" w:space="0" w:color="FFFFFF"/>
      </w:tblBorders>
    </w:tblPr>
    <w:tcPr>
      <w:shd w:val="clear" w:color="auto" w:fill="E7F4D6"/>
    </w:tcPr>
    <w:tblStylePr w:type="firstRow">
      <w:rPr>
        <w:b/>
        <w:bCs/>
      </w:rPr>
      <w:tblPr/>
      <w:tcPr>
        <w:shd w:val="clear" w:color="auto" w:fill="D0EAAD"/>
      </w:tcPr>
    </w:tblStylePr>
    <w:tblStylePr w:type="lastRow">
      <w:rPr>
        <w:b/>
        <w:bCs/>
        <w:color w:val="000000"/>
      </w:rPr>
      <w:tblPr/>
      <w:tcPr>
        <w:shd w:val="clear" w:color="auto" w:fill="D0EAAD"/>
      </w:tcPr>
    </w:tblStylePr>
    <w:tblStylePr w:type="firstCol">
      <w:rPr>
        <w:color w:val="FFFFFF"/>
      </w:rPr>
      <w:tblPr/>
      <w:tcPr>
        <w:shd w:val="clear" w:color="auto" w:fill="679727"/>
      </w:tcPr>
    </w:tblStylePr>
    <w:tblStylePr w:type="lastCol">
      <w:rPr>
        <w:color w:val="FFFFFF"/>
      </w:rPr>
      <w:tblPr/>
      <w:tcPr>
        <w:shd w:val="clear" w:color="auto" w:fill="679727"/>
      </w:tcPr>
    </w:tblStylePr>
    <w:tblStylePr w:type="band1Vert">
      <w:tblPr/>
      <w:tcPr>
        <w:shd w:val="clear" w:color="auto" w:fill="C4E599"/>
      </w:tcPr>
    </w:tblStylePr>
    <w:tblStylePr w:type="band1Horz">
      <w:tblPr/>
      <w:tcPr>
        <w:shd w:val="clear" w:color="auto" w:fill="C4E599"/>
      </w:tcPr>
    </w:tblStylePr>
  </w:style>
  <w:style w:type="table" w:styleId="ColourfulGridAccent2">
    <w:name w:val="Colorful Grid Accent 2"/>
    <w:basedOn w:val="TableNormal"/>
    <w:uiPriority w:val="73"/>
    <w:rsid w:val="008A120B"/>
    <w:rPr>
      <w:color w:val="000000"/>
    </w:rPr>
    <w:tblPr>
      <w:tblStyleRowBandSize w:val="1"/>
      <w:tblStyleColBandSize w:val="1"/>
      <w:tblBorders>
        <w:insideH w:val="single" w:sz="4" w:space="0" w:color="FFFFFF"/>
      </w:tblBorders>
    </w:tblPr>
    <w:tcPr>
      <w:shd w:val="clear" w:color="auto" w:fill="DFD8ED"/>
    </w:tcPr>
    <w:tblStylePr w:type="firstRow">
      <w:rPr>
        <w:b/>
        <w:bCs/>
      </w:rPr>
      <w:tblPr/>
      <w:tcPr>
        <w:shd w:val="clear" w:color="auto" w:fill="C0B2DB"/>
      </w:tcPr>
    </w:tblStylePr>
    <w:tblStylePr w:type="lastRow">
      <w:rPr>
        <w:b/>
        <w:bCs/>
        <w:color w:val="000000"/>
      </w:rPr>
      <w:tblPr/>
      <w:tcPr>
        <w:shd w:val="clear" w:color="auto" w:fill="C0B2DB"/>
      </w:tcPr>
    </w:tblStylePr>
    <w:tblStylePr w:type="firstCol">
      <w:rPr>
        <w:color w:val="FFFFFF"/>
      </w:rPr>
      <w:tblPr/>
      <w:tcPr>
        <w:shd w:val="clear" w:color="auto" w:fill="4C3676"/>
      </w:tcPr>
    </w:tblStylePr>
    <w:tblStylePr w:type="lastCol">
      <w:rPr>
        <w:color w:val="FFFFFF"/>
      </w:rPr>
      <w:tblPr/>
      <w:tcPr>
        <w:shd w:val="clear" w:color="auto" w:fill="4C3676"/>
      </w:tcPr>
    </w:tblStylePr>
    <w:tblStylePr w:type="band1Vert">
      <w:tblPr/>
      <w:tcPr>
        <w:shd w:val="clear" w:color="auto" w:fill="B19FD3"/>
      </w:tcPr>
    </w:tblStylePr>
    <w:tblStylePr w:type="band1Horz">
      <w:tblPr/>
      <w:tcPr>
        <w:shd w:val="clear" w:color="auto" w:fill="B19FD3"/>
      </w:tcPr>
    </w:tblStylePr>
  </w:style>
  <w:style w:type="table" w:styleId="ColourfulGridAccent3">
    <w:name w:val="Colorful Grid Accent 3"/>
    <w:basedOn w:val="TableNormal"/>
    <w:uiPriority w:val="73"/>
    <w:rsid w:val="008A120B"/>
    <w:rPr>
      <w:color w:val="000000"/>
    </w:rPr>
    <w:tblPr>
      <w:tblStyleRowBandSize w:val="1"/>
      <w:tblStyleColBandSize w:val="1"/>
      <w:tblBorders>
        <w:insideH w:val="single" w:sz="4" w:space="0" w:color="FFFFFF"/>
      </w:tblBorders>
    </w:tblPr>
    <w:tcPr>
      <w:shd w:val="clear" w:color="auto" w:fill="D8EFFB"/>
    </w:tcPr>
    <w:tblStylePr w:type="firstRow">
      <w:rPr>
        <w:b/>
        <w:bCs/>
      </w:rPr>
      <w:tblPr/>
      <w:tcPr>
        <w:shd w:val="clear" w:color="auto" w:fill="B2DFF8"/>
      </w:tcPr>
    </w:tblStylePr>
    <w:tblStylePr w:type="lastRow">
      <w:rPr>
        <w:b/>
        <w:bCs/>
        <w:color w:val="000000"/>
      </w:rPr>
      <w:tblPr/>
      <w:tcPr>
        <w:shd w:val="clear" w:color="auto" w:fill="B2DFF8"/>
      </w:tcPr>
    </w:tblStylePr>
    <w:tblStylePr w:type="firstCol">
      <w:rPr>
        <w:color w:val="FFFFFF"/>
      </w:rPr>
      <w:tblPr/>
      <w:tcPr>
        <w:shd w:val="clear" w:color="auto" w:fill="128BD0"/>
      </w:tcPr>
    </w:tblStylePr>
    <w:tblStylePr w:type="lastCol">
      <w:rPr>
        <w:color w:val="FFFFFF"/>
      </w:rPr>
      <w:tblPr/>
      <w:tcPr>
        <w:shd w:val="clear" w:color="auto" w:fill="128BD0"/>
      </w:tcPr>
    </w:tblStylePr>
    <w:tblStylePr w:type="band1Vert">
      <w:tblPr/>
      <w:tcPr>
        <w:shd w:val="clear" w:color="auto" w:fill="A0D7F6"/>
      </w:tcPr>
    </w:tblStylePr>
    <w:tblStylePr w:type="band1Horz">
      <w:tblPr/>
      <w:tcPr>
        <w:shd w:val="clear" w:color="auto" w:fill="A0D7F6"/>
      </w:tcPr>
    </w:tblStylePr>
  </w:style>
  <w:style w:type="table" w:styleId="ColourfulGridAccent4">
    <w:name w:val="Colorful Grid Accent 4"/>
    <w:basedOn w:val="TableNormal"/>
    <w:uiPriority w:val="73"/>
    <w:rsid w:val="008A120B"/>
    <w:rPr>
      <w:color w:val="000000"/>
    </w:rPr>
    <w:tblPr>
      <w:tblStyleRowBandSize w:val="1"/>
      <w:tblStyleColBandSize w:val="1"/>
      <w:tblBorders>
        <w:insideH w:val="single" w:sz="4" w:space="0" w:color="FFFFFF"/>
      </w:tblBorders>
    </w:tblPr>
    <w:tcPr>
      <w:shd w:val="clear" w:color="auto" w:fill="FEF2CF"/>
    </w:tcPr>
    <w:tblStylePr w:type="firstRow">
      <w:rPr>
        <w:b/>
        <w:bCs/>
      </w:rPr>
      <w:tblPr/>
      <w:tcPr>
        <w:shd w:val="clear" w:color="auto" w:fill="FEE69F"/>
      </w:tcPr>
    </w:tblStylePr>
    <w:tblStylePr w:type="lastRow">
      <w:rPr>
        <w:b/>
        <w:bCs/>
        <w:color w:val="000000"/>
      </w:rPr>
      <w:tblPr/>
      <w:tcPr>
        <w:shd w:val="clear" w:color="auto" w:fill="FEE69F"/>
      </w:tcPr>
    </w:tblStylePr>
    <w:tblStylePr w:type="firstCol">
      <w:rPr>
        <w:color w:val="FFFFFF"/>
      </w:rPr>
      <w:tblPr/>
      <w:tcPr>
        <w:shd w:val="clear" w:color="auto" w:fill="C99501"/>
      </w:tcPr>
    </w:tblStylePr>
    <w:tblStylePr w:type="lastCol">
      <w:rPr>
        <w:color w:val="FFFFFF"/>
      </w:rPr>
      <w:tblPr/>
      <w:tcPr>
        <w:shd w:val="clear" w:color="auto" w:fill="C99501"/>
      </w:tcPr>
    </w:tblStylePr>
    <w:tblStylePr w:type="band1Vert">
      <w:tblPr/>
      <w:tcPr>
        <w:shd w:val="clear" w:color="auto" w:fill="FEDF88"/>
      </w:tcPr>
    </w:tblStylePr>
    <w:tblStylePr w:type="band1Horz">
      <w:tblPr/>
      <w:tcPr>
        <w:shd w:val="clear" w:color="auto" w:fill="FEDF88"/>
      </w:tcPr>
    </w:tblStylePr>
  </w:style>
  <w:style w:type="table" w:styleId="ColourfulGridAccent5">
    <w:name w:val="Colorful Grid Accent 5"/>
    <w:basedOn w:val="TableNormal"/>
    <w:uiPriority w:val="73"/>
    <w:rsid w:val="008A120B"/>
    <w:rPr>
      <w:color w:val="000000"/>
    </w:rPr>
    <w:tblPr>
      <w:tblStyleRowBandSize w:val="1"/>
      <w:tblStyleColBandSize w:val="1"/>
      <w:tblBorders>
        <w:insideH w:val="single" w:sz="4" w:space="0" w:color="FFFFFF"/>
      </w:tblBorders>
    </w:tblPr>
    <w:tcPr>
      <w:shd w:val="clear" w:color="auto" w:fill="FAD9D7"/>
    </w:tcPr>
    <w:tblStylePr w:type="firstRow">
      <w:rPr>
        <w:b/>
        <w:bCs/>
      </w:rPr>
      <w:tblPr/>
      <w:tcPr>
        <w:shd w:val="clear" w:color="auto" w:fill="F6B4AF"/>
      </w:tcPr>
    </w:tblStylePr>
    <w:tblStylePr w:type="lastRow">
      <w:rPr>
        <w:b/>
        <w:bCs/>
        <w:color w:val="000000"/>
      </w:rPr>
      <w:tblPr/>
      <w:tcPr>
        <w:shd w:val="clear" w:color="auto" w:fill="F6B4AF"/>
      </w:tcPr>
    </w:tblStylePr>
    <w:tblStylePr w:type="firstCol">
      <w:rPr>
        <w:color w:val="FFFFFF"/>
      </w:rPr>
      <w:tblPr/>
      <w:tcPr>
        <w:shd w:val="clear" w:color="auto" w:fill="C32115"/>
      </w:tcPr>
    </w:tblStylePr>
    <w:tblStylePr w:type="lastCol">
      <w:rPr>
        <w:color w:val="FFFFFF"/>
      </w:rPr>
      <w:tblPr/>
      <w:tcPr>
        <w:shd w:val="clear" w:color="auto" w:fill="C32115"/>
      </w:tcPr>
    </w:tblStylePr>
    <w:tblStylePr w:type="band1Vert">
      <w:tblPr/>
      <w:tcPr>
        <w:shd w:val="clear" w:color="auto" w:fill="F4A29C"/>
      </w:tcPr>
    </w:tblStylePr>
    <w:tblStylePr w:type="band1Horz">
      <w:tblPr/>
      <w:tcPr>
        <w:shd w:val="clear" w:color="auto" w:fill="F4A29C"/>
      </w:tcPr>
    </w:tblStylePr>
  </w:style>
  <w:style w:type="table" w:styleId="ColourfulGridAccent6">
    <w:name w:val="Colorful Grid Accent 6"/>
    <w:basedOn w:val="TableNormal"/>
    <w:uiPriority w:val="73"/>
    <w:rsid w:val="008A120B"/>
    <w:rPr>
      <w:color w:val="000000"/>
    </w:rPr>
    <w:tblPr>
      <w:tblStyleRowBandSize w:val="1"/>
      <w:tblStyleColBandSize w:val="1"/>
      <w:tblBorders>
        <w:insideH w:val="single" w:sz="4" w:space="0" w:color="FFFFFF"/>
      </w:tblBorders>
    </w:tblPr>
    <w:tcPr>
      <w:shd w:val="clear" w:color="auto" w:fill="EFEFEF"/>
    </w:tcPr>
    <w:tblStylePr w:type="firstRow">
      <w:rPr>
        <w:b/>
        <w:bCs/>
      </w:rPr>
      <w:tblPr/>
      <w:tcPr>
        <w:shd w:val="clear" w:color="auto" w:fill="E0E0E0"/>
      </w:tcPr>
    </w:tblStylePr>
    <w:tblStylePr w:type="lastRow">
      <w:rPr>
        <w:b/>
        <w:bCs/>
        <w:color w:val="000000"/>
      </w:rPr>
      <w:tblPr/>
      <w:tcPr>
        <w:shd w:val="clear" w:color="auto" w:fill="E0E0E0"/>
      </w:tcPr>
    </w:tblStylePr>
    <w:tblStylePr w:type="firstCol">
      <w:rPr>
        <w:color w:val="FFFFFF"/>
      </w:rPr>
      <w:tblPr/>
      <w:tcPr>
        <w:shd w:val="clear" w:color="auto" w:fill="858585"/>
      </w:tcPr>
    </w:tblStylePr>
    <w:tblStylePr w:type="lastCol">
      <w:rPr>
        <w:color w:val="FFFFFF"/>
      </w:rPr>
      <w:tblPr/>
      <w:tcPr>
        <w:shd w:val="clear" w:color="auto" w:fill="858585"/>
      </w:tcPr>
    </w:tblStylePr>
    <w:tblStylePr w:type="band1Vert">
      <w:tblPr/>
      <w:tcPr>
        <w:shd w:val="clear" w:color="auto" w:fill="D8D8D8"/>
      </w:tcPr>
    </w:tblStylePr>
    <w:tblStylePr w:type="band1Horz">
      <w:tblPr/>
      <w:tcPr>
        <w:shd w:val="clear" w:color="auto" w:fill="D8D8D8"/>
      </w:tcPr>
    </w:tblStylePr>
  </w:style>
  <w:style w:type="table" w:styleId="ColourfulList">
    <w:name w:val="Colorful List"/>
    <w:basedOn w:val="TableNormal"/>
    <w:uiPriority w:val="72"/>
    <w:rsid w:val="008A120B"/>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513A7E"/>
      </w:tcPr>
    </w:tblStylePr>
    <w:tblStylePr w:type="lastRow">
      <w:rPr>
        <w:b/>
        <w:bCs/>
        <w:color w:val="513A7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urfulListAccent1">
    <w:name w:val="Colorful List Accent 1"/>
    <w:basedOn w:val="TableNormal"/>
    <w:uiPriority w:val="72"/>
    <w:rsid w:val="008A120B"/>
    <w:rPr>
      <w:color w:val="000000"/>
    </w:rPr>
    <w:tblPr>
      <w:tblStyleRowBandSize w:val="1"/>
      <w:tblStyleColBandSize w:val="1"/>
    </w:tblPr>
    <w:tcPr>
      <w:shd w:val="clear" w:color="auto" w:fill="F3F9EA"/>
    </w:tcPr>
    <w:tblStylePr w:type="firstRow">
      <w:rPr>
        <w:b/>
        <w:bCs/>
        <w:color w:val="FFFFFF"/>
      </w:rPr>
      <w:tblPr/>
      <w:tcPr>
        <w:tcBorders>
          <w:bottom w:val="single" w:sz="12" w:space="0" w:color="FFFFFF"/>
        </w:tcBorders>
        <w:shd w:val="clear" w:color="auto" w:fill="513A7E"/>
      </w:tcPr>
    </w:tblStylePr>
    <w:tblStylePr w:type="lastRow">
      <w:rPr>
        <w:b/>
        <w:bCs/>
        <w:color w:val="513A7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2CC"/>
      </w:tcPr>
    </w:tblStylePr>
    <w:tblStylePr w:type="band1Horz">
      <w:tblPr/>
      <w:tcPr>
        <w:shd w:val="clear" w:color="auto" w:fill="E7F4D6"/>
      </w:tcPr>
    </w:tblStylePr>
  </w:style>
  <w:style w:type="table" w:styleId="ColourfulListAccent2">
    <w:name w:val="Colorful List Accent 2"/>
    <w:basedOn w:val="TableNormal"/>
    <w:uiPriority w:val="72"/>
    <w:rsid w:val="008A120B"/>
    <w:rPr>
      <w:color w:val="000000"/>
    </w:rPr>
    <w:tblPr>
      <w:tblStyleRowBandSize w:val="1"/>
      <w:tblStyleColBandSize w:val="1"/>
    </w:tblPr>
    <w:tcPr>
      <w:shd w:val="clear" w:color="auto" w:fill="EFECF6"/>
    </w:tcPr>
    <w:tblStylePr w:type="firstRow">
      <w:rPr>
        <w:b/>
        <w:bCs/>
        <w:color w:val="FFFFFF"/>
      </w:rPr>
      <w:tblPr/>
      <w:tcPr>
        <w:tcBorders>
          <w:bottom w:val="single" w:sz="12" w:space="0" w:color="FFFFFF"/>
        </w:tcBorders>
        <w:shd w:val="clear" w:color="auto" w:fill="513A7E"/>
      </w:tcPr>
    </w:tblStylePr>
    <w:tblStylePr w:type="lastRow">
      <w:rPr>
        <w:b/>
        <w:bCs/>
        <w:color w:val="513A7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CFE9"/>
      </w:tcPr>
    </w:tblStylePr>
    <w:tblStylePr w:type="band1Horz">
      <w:tblPr/>
      <w:tcPr>
        <w:shd w:val="clear" w:color="auto" w:fill="DFD8ED"/>
      </w:tcPr>
    </w:tblStylePr>
  </w:style>
  <w:style w:type="table" w:styleId="ColourfulListAccent3">
    <w:name w:val="Colorful List Accent 3"/>
    <w:basedOn w:val="TableNormal"/>
    <w:uiPriority w:val="72"/>
    <w:rsid w:val="008A120B"/>
    <w:rPr>
      <w:color w:val="000000"/>
    </w:rPr>
    <w:tblPr>
      <w:tblStyleRowBandSize w:val="1"/>
      <w:tblStyleColBandSize w:val="1"/>
    </w:tblPr>
    <w:tcPr>
      <w:shd w:val="clear" w:color="auto" w:fill="ECF7FD"/>
    </w:tcPr>
    <w:tblStylePr w:type="firstRow">
      <w:rPr>
        <w:b/>
        <w:bCs/>
        <w:color w:val="FFFFFF"/>
      </w:rPr>
      <w:tblPr/>
      <w:tcPr>
        <w:tcBorders>
          <w:bottom w:val="single" w:sz="12" w:space="0" w:color="FFFFFF"/>
        </w:tcBorders>
        <w:shd w:val="clear" w:color="auto" w:fill="D7A001"/>
      </w:tcPr>
    </w:tblStylePr>
    <w:tblStylePr w:type="lastRow">
      <w:rPr>
        <w:b/>
        <w:bCs/>
        <w:color w:val="D7A00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BFA"/>
      </w:tcPr>
    </w:tblStylePr>
    <w:tblStylePr w:type="band1Horz">
      <w:tblPr/>
      <w:tcPr>
        <w:shd w:val="clear" w:color="auto" w:fill="D8EFFB"/>
      </w:tcPr>
    </w:tblStylePr>
  </w:style>
  <w:style w:type="table" w:styleId="ColourfulListAccent4">
    <w:name w:val="Colorful List Accent 4"/>
    <w:basedOn w:val="TableNormal"/>
    <w:uiPriority w:val="72"/>
    <w:rsid w:val="008A120B"/>
    <w:rPr>
      <w:color w:val="000000"/>
    </w:rPr>
    <w:tblPr>
      <w:tblStyleRowBandSize w:val="1"/>
      <w:tblStyleColBandSize w:val="1"/>
    </w:tblPr>
    <w:tcPr>
      <w:shd w:val="clear" w:color="auto" w:fill="FFF8E7"/>
    </w:tcPr>
    <w:tblStylePr w:type="firstRow">
      <w:rPr>
        <w:b/>
        <w:bCs/>
        <w:color w:val="FFFFFF"/>
      </w:rPr>
      <w:tblPr/>
      <w:tcPr>
        <w:tcBorders>
          <w:bottom w:val="single" w:sz="12" w:space="0" w:color="FFFFFF"/>
        </w:tcBorders>
        <w:shd w:val="clear" w:color="auto" w:fill="1495DE"/>
      </w:tcPr>
    </w:tblStylePr>
    <w:tblStylePr w:type="lastRow">
      <w:rPr>
        <w:b/>
        <w:bCs/>
        <w:color w:val="1495D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FC3"/>
      </w:tcPr>
    </w:tblStylePr>
    <w:tblStylePr w:type="band1Horz">
      <w:tblPr/>
      <w:tcPr>
        <w:shd w:val="clear" w:color="auto" w:fill="FEF2CF"/>
      </w:tcPr>
    </w:tblStylePr>
  </w:style>
  <w:style w:type="table" w:styleId="ColourfulListAccent5">
    <w:name w:val="Colorful List Accent 5"/>
    <w:basedOn w:val="TableNormal"/>
    <w:uiPriority w:val="72"/>
    <w:rsid w:val="008A120B"/>
    <w:rPr>
      <w:color w:val="000000"/>
    </w:rPr>
    <w:tblPr>
      <w:tblStyleRowBandSize w:val="1"/>
      <w:tblStyleColBandSize w:val="1"/>
    </w:tblPr>
    <w:tcPr>
      <w:shd w:val="clear" w:color="auto" w:fill="FCECEB"/>
    </w:tcPr>
    <w:tblStylePr w:type="firstRow">
      <w:rPr>
        <w:b/>
        <w:bCs/>
        <w:color w:val="FFFFFF"/>
      </w:rPr>
      <w:tblPr/>
      <w:tcPr>
        <w:tcBorders>
          <w:bottom w:val="single" w:sz="12" w:space="0" w:color="FFFFFF"/>
        </w:tcBorders>
        <w:shd w:val="clear" w:color="auto" w:fill="8E8E8E"/>
      </w:tcPr>
    </w:tblStylePr>
    <w:tblStylePr w:type="lastRow">
      <w:rPr>
        <w:b/>
        <w:bCs/>
        <w:color w:val="8E8E8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0CD"/>
      </w:tcPr>
    </w:tblStylePr>
    <w:tblStylePr w:type="band1Horz">
      <w:tblPr/>
      <w:tcPr>
        <w:shd w:val="clear" w:color="auto" w:fill="FAD9D7"/>
      </w:tcPr>
    </w:tblStylePr>
  </w:style>
  <w:style w:type="table" w:styleId="ColourfulListAccent6">
    <w:name w:val="Colorful List Accent 6"/>
    <w:basedOn w:val="TableNormal"/>
    <w:uiPriority w:val="72"/>
    <w:rsid w:val="008A120B"/>
    <w:rPr>
      <w:color w:val="000000"/>
    </w:rPr>
    <w:tblPr>
      <w:tblStyleRowBandSize w:val="1"/>
      <w:tblStyleColBandSize w:val="1"/>
    </w:tblPr>
    <w:tcPr>
      <w:shd w:val="clear" w:color="auto" w:fill="F7F7F7"/>
    </w:tcPr>
    <w:tblStylePr w:type="firstRow">
      <w:rPr>
        <w:b/>
        <w:bCs/>
        <w:color w:val="FFFFFF"/>
      </w:rPr>
      <w:tblPr/>
      <w:tcPr>
        <w:tcBorders>
          <w:bottom w:val="single" w:sz="12" w:space="0" w:color="FFFFFF"/>
        </w:tcBorders>
        <w:shd w:val="clear" w:color="auto" w:fill="D02317"/>
      </w:tcPr>
    </w:tblStylePr>
    <w:tblStylePr w:type="lastRow">
      <w:rPr>
        <w:b/>
        <w:bCs/>
        <w:color w:val="D02317"/>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cPr>
    </w:tblStylePr>
    <w:tblStylePr w:type="band1Horz">
      <w:tblPr/>
      <w:tcPr>
        <w:shd w:val="clear" w:color="auto" w:fill="EFEFEF"/>
      </w:tcPr>
    </w:tblStylePr>
  </w:style>
  <w:style w:type="table" w:styleId="ColourfulShading">
    <w:name w:val="Colorful Shading"/>
    <w:basedOn w:val="TableNormal"/>
    <w:uiPriority w:val="71"/>
    <w:rsid w:val="008A120B"/>
    <w:rPr>
      <w:color w:val="000000"/>
    </w:rPr>
    <w:tblPr>
      <w:tblStyleRowBandSize w:val="1"/>
      <w:tblStyleColBandSize w:val="1"/>
      <w:tblBorders>
        <w:top w:val="single" w:sz="24" w:space="0" w:color="66499E"/>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66499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urfulShadingAccent1">
    <w:name w:val="Colorful Shading Accent 1"/>
    <w:basedOn w:val="TableNormal"/>
    <w:uiPriority w:val="71"/>
    <w:rsid w:val="008A120B"/>
    <w:rPr>
      <w:color w:val="000000"/>
    </w:rPr>
    <w:tblPr>
      <w:tblStyleRowBandSize w:val="1"/>
      <w:tblStyleColBandSize w:val="1"/>
      <w:tblBorders>
        <w:top w:val="single" w:sz="24" w:space="0" w:color="66499E"/>
        <w:left w:val="single" w:sz="4" w:space="0" w:color="8ACA34"/>
        <w:bottom w:val="single" w:sz="4" w:space="0" w:color="8ACA34"/>
        <w:right w:val="single" w:sz="4" w:space="0" w:color="8ACA34"/>
        <w:insideH w:val="single" w:sz="4" w:space="0" w:color="FFFFFF"/>
        <w:insideV w:val="single" w:sz="4" w:space="0" w:color="FFFFFF"/>
      </w:tblBorders>
    </w:tblPr>
    <w:tcPr>
      <w:shd w:val="clear" w:color="auto" w:fill="F3F9EA"/>
    </w:tcPr>
    <w:tblStylePr w:type="firstRow">
      <w:rPr>
        <w:b/>
        <w:bCs/>
      </w:rPr>
      <w:tblPr/>
      <w:tcPr>
        <w:tcBorders>
          <w:top w:val="nil"/>
          <w:left w:val="nil"/>
          <w:bottom w:val="single" w:sz="24" w:space="0" w:color="66499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2791F"/>
      </w:tcPr>
    </w:tblStylePr>
    <w:tblStylePr w:type="firstCol">
      <w:rPr>
        <w:color w:val="FFFFFF"/>
      </w:rPr>
      <w:tblPr/>
      <w:tcPr>
        <w:tcBorders>
          <w:top w:val="nil"/>
          <w:left w:val="nil"/>
          <w:bottom w:val="nil"/>
          <w:right w:val="nil"/>
          <w:insideH w:val="single" w:sz="4" w:space="0" w:color="52791F"/>
          <w:insideV w:val="nil"/>
        </w:tcBorders>
        <w:shd w:val="clear" w:color="auto" w:fill="52791F"/>
      </w:tcPr>
    </w:tblStylePr>
    <w:tblStylePr w:type="lastCol">
      <w:rPr>
        <w:color w:val="FFFFFF"/>
      </w:rPr>
      <w:tblPr/>
      <w:tcPr>
        <w:tcBorders>
          <w:top w:val="nil"/>
          <w:left w:val="nil"/>
          <w:bottom w:val="nil"/>
          <w:right w:val="nil"/>
          <w:insideH w:val="nil"/>
          <w:insideV w:val="nil"/>
        </w:tcBorders>
        <w:shd w:val="clear" w:color="auto" w:fill="52791F"/>
      </w:tcPr>
    </w:tblStylePr>
    <w:tblStylePr w:type="band1Vert">
      <w:tblPr/>
      <w:tcPr>
        <w:shd w:val="clear" w:color="auto" w:fill="D0EAAD"/>
      </w:tcPr>
    </w:tblStylePr>
    <w:tblStylePr w:type="band1Horz">
      <w:tblPr/>
      <w:tcPr>
        <w:shd w:val="clear" w:color="auto" w:fill="C4E599"/>
      </w:tcPr>
    </w:tblStylePr>
    <w:tblStylePr w:type="neCell">
      <w:rPr>
        <w:color w:val="000000"/>
      </w:rPr>
    </w:tblStylePr>
    <w:tblStylePr w:type="nwCell">
      <w:rPr>
        <w:color w:val="000000"/>
      </w:rPr>
    </w:tblStylePr>
  </w:style>
  <w:style w:type="table" w:styleId="ColourfulShadingAccent2">
    <w:name w:val="Colorful Shading Accent 2"/>
    <w:basedOn w:val="TableNormal"/>
    <w:uiPriority w:val="71"/>
    <w:rsid w:val="008A120B"/>
    <w:rPr>
      <w:color w:val="000000"/>
    </w:rPr>
    <w:tblPr>
      <w:tblStyleRowBandSize w:val="1"/>
      <w:tblStyleColBandSize w:val="1"/>
      <w:tblBorders>
        <w:top w:val="single" w:sz="24" w:space="0" w:color="66499E"/>
        <w:left w:val="single" w:sz="4" w:space="0" w:color="66499E"/>
        <w:bottom w:val="single" w:sz="4" w:space="0" w:color="66499E"/>
        <w:right w:val="single" w:sz="4" w:space="0" w:color="66499E"/>
        <w:insideH w:val="single" w:sz="4" w:space="0" w:color="FFFFFF"/>
        <w:insideV w:val="single" w:sz="4" w:space="0" w:color="FFFFFF"/>
      </w:tblBorders>
    </w:tblPr>
    <w:tcPr>
      <w:shd w:val="clear" w:color="auto" w:fill="EFECF6"/>
    </w:tcPr>
    <w:tblStylePr w:type="firstRow">
      <w:rPr>
        <w:b/>
        <w:bCs/>
      </w:rPr>
      <w:tblPr/>
      <w:tcPr>
        <w:tcBorders>
          <w:top w:val="nil"/>
          <w:left w:val="nil"/>
          <w:bottom w:val="single" w:sz="24" w:space="0" w:color="66499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D2B5E"/>
      </w:tcPr>
    </w:tblStylePr>
    <w:tblStylePr w:type="firstCol">
      <w:rPr>
        <w:color w:val="FFFFFF"/>
      </w:rPr>
      <w:tblPr/>
      <w:tcPr>
        <w:tcBorders>
          <w:top w:val="nil"/>
          <w:left w:val="nil"/>
          <w:bottom w:val="nil"/>
          <w:right w:val="nil"/>
          <w:insideH w:val="single" w:sz="4" w:space="0" w:color="3D2B5E"/>
          <w:insideV w:val="nil"/>
        </w:tcBorders>
        <w:shd w:val="clear" w:color="auto" w:fill="3D2B5E"/>
      </w:tcPr>
    </w:tblStylePr>
    <w:tblStylePr w:type="lastCol">
      <w:rPr>
        <w:color w:val="FFFFFF"/>
      </w:rPr>
      <w:tblPr/>
      <w:tcPr>
        <w:tcBorders>
          <w:top w:val="nil"/>
          <w:left w:val="nil"/>
          <w:bottom w:val="nil"/>
          <w:right w:val="nil"/>
          <w:insideH w:val="nil"/>
          <w:insideV w:val="nil"/>
        </w:tcBorders>
        <w:shd w:val="clear" w:color="auto" w:fill="3D2B5E"/>
      </w:tcPr>
    </w:tblStylePr>
    <w:tblStylePr w:type="band1Vert">
      <w:tblPr/>
      <w:tcPr>
        <w:shd w:val="clear" w:color="auto" w:fill="C0B2DB"/>
      </w:tcPr>
    </w:tblStylePr>
    <w:tblStylePr w:type="band1Horz">
      <w:tblPr/>
      <w:tcPr>
        <w:shd w:val="clear" w:color="auto" w:fill="B19FD3"/>
      </w:tcPr>
    </w:tblStylePr>
    <w:tblStylePr w:type="neCell">
      <w:rPr>
        <w:color w:val="000000"/>
      </w:rPr>
    </w:tblStylePr>
    <w:tblStylePr w:type="nwCell">
      <w:rPr>
        <w:color w:val="000000"/>
      </w:rPr>
    </w:tblStylePr>
  </w:style>
  <w:style w:type="table" w:styleId="ColourfulShadingAccent3">
    <w:name w:val="Colorful Shading Accent 3"/>
    <w:basedOn w:val="TableNormal"/>
    <w:uiPriority w:val="71"/>
    <w:rsid w:val="008A120B"/>
    <w:rPr>
      <w:color w:val="000000"/>
    </w:rPr>
    <w:tblPr>
      <w:tblStyleRowBandSize w:val="1"/>
      <w:tblStyleColBandSize w:val="1"/>
      <w:tblBorders>
        <w:top w:val="single" w:sz="24" w:space="0" w:color="FEC111"/>
        <w:left w:val="single" w:sz="4" w:space="0" w:color="41B0EE"/>
        <w:bottom w:val="single" w:sz="4" w:space="0" w:color="41B0EE"/>
        <w:right w:val="single" w:sz="4" w:space="0" w:color="41B0EE"/>
        <w:insideH w:val="single" w:sz="4" w:space="0" w:color="FFFFFF"/>
        <w:insideV w:val="single" w:sz="4" w:space="0" w:color="FFFFFF"/>
      </w:tblBorders>
    </w:tblPr>
    <w:tcPr>
      <w:shd w:val="clear" w:color="auto" w:fill="ECF7FD"/>
    </w:tcPr>
    <w:tblStylePr w:type="firstRow">
      <w:rPr>
        <w:b/>
        <w:bCs/>
      </w:rPr>
      <w:tblPr/>
      <w:tcPr>
        <w:tcBorders>
          <w:top w:val="nil"/>
          <w:left w:val="nil"/>
          <w:bottom w:val="single" w:sz="24" w:space="0" w:color="FEC11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F6FA6"/>
      </w:tcPr>
    </w:tblStylePr>
    <w:tblStylePr w:type="firstCol">
      <w:rPr>
        <w:color w:val="FFFFFF"/>
      </w:rPr>
      <w:tblPr/>
      <w:tcPr>
        <w:tcBorders>
          <w:top w:val="nil"/>
          <w:left w:val="nil"/>
          <w:bottom w:val="nil"/>
          <w:right w:val="nil"/>
          <w:insideH w:val="single" w:sz="4" w:space="0" w:color="0F6FA6"/>
          <w:insideV w:val="nil"/>
        </w:tcBorders>
        <w:shd w:val="clear" w:color="auto" w:fill="0F6FA6"/>
      </w:tcPr>
    </w:tblStylePr>
    <w:tblStylePr w:type="lastCol">
      <w:rPr>
        <w:color w:val="FFFFFF"/>
      </w:rPr>
      <w:tblPr/>
      <w:tcPr>
        <w:tcBorders>
          <w:top w:val="nil"/>
          <w:left w:val="nil"/>
          <w:bottom w:val="nil"/>
          <w:right w:val="nil"/>
          <w:insideH w:val="nil"/>
          <w:insideV w:val="nil"/>
        </w:tcBorders>
        <w:shd w:val="clear" w:color="auto" w:fill="0F6FA6"/>
      </w:tcPr>
    </w:tblStylePr>
    <w:tblStylePr w:type="band1Vert">
      <w:tblPr/>
      <w:tcPr>
        <w:shd w:val="clear" w:color="auto" w:fill="B2DFF8"/>
      </w:tcPr>
    </w:tblStylePr>
    <w:tblStylePr w:type="band1Horz">
      <w:tblPr/>
      <w:tcPr>
        <w:shd w:val="clear" w:color="auto" w:fill="A0D7F6"/>
      </w:tcPr>
    </w:tblStylePr>
  </w:style>
  <w:style w:type="table" w:styleId="ColourfulShadingAccent4">
    <w:name w:val="Colorful Shading Accent 4"/>
    <w:basedOn w:val="TableNormal"/>
    <w:uiPriority w:val="71"/>
    <w:rsid w:val="008A120B"/>
    <w:rPr>
      <w:color w:val="000000"/>
    </w:rPr>
    <w:tblPr>
      <w:tblStyleRowBandSize w:val="1"/>
      <w:tblStyleColBandSize w:val="1"/>
      <w:tblBorders>
        <w:top w:val="single" w:sz="24" w:space="0" w:color="41B0EE"/>
        <w:left w:val="single" w:sz="4" w:space="0" w:color="FEC111"/>
        <w:bottom w:val="single" w:sz="4" w:space="0" w:color="FEC111"/>
        <w:right w:val="single" w:sz="4" w:space="0" w:color="FEC111"/>
        <w:insideH w:val="single" w:sz="4" w:space="0" w:color="FFFFFF"/>
        <w:insideV w:val="single" w:sz="4" w:space="0" w:color="FFFFFF"/>
      </w:tblBorders>
    </w:tblPr>
    <w:tcPr>
      <w:shd w:val="clear" w:color="auto" w:fill="FFF8E7"/>
    </w:tcPr>
    <w:tblStylePr w:type="firstRow">
      <w:rPr>
        <w:b/>
        <w:bCs/>
      </w:rPr>
      <w:tblPr/>
      <w:tcPr>
        <w:tcBorders>
          <w:top w:val="nil"/>
          <w:left w:val="nil"/>
          <w:bottom w:val="single" w:sz="24" w:space="0" w:color="41B0E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A17700"/>
      </w:tcPr>
    </w:tblStylePr>
    <w:tblStylePr w:type="firstCol">
      <w:rPr>
        <w:color w:val="FFFFFF"/>
      </w:rPr>
      <w:tblPr/>
      <w:tcPr>
        <w:tcBorders>
          <w:top w:val="nil"/>
          <w:left w:val="nil"/>
          <w:bottom w:val="nil"/>
          <w:right w:val="nil"/>
          <w:insideH w:val="single" w:sz="4" w:space="0" w:color="A17700"/>
          <w:insideV w:val="nil"/>
        </w:tcBorders>
        <w:shd w:val="clear" w:color="auto" w:fill="A17700"/>
      </w:tcPr>
    </w:tblStylePr>
    <w:tblStylePr w:type="lastCol">
      <w:rPr>
        <w:color w:val="FFFFFF"/>
      </w:rPr>
      <w:tblPr/>
      <w:tcPr>
        <w:tcBorders>
          <w:top w:val="nil"/>
          <w:left w:val="nil"/>
          <w:bottom w:val="nil"/>
          <w:right w:val="nil"/>
          <w:insideH w:val="nil"/>
          <w:insideV w:val="nil"/>
        </w:tcBorders>
        <w:shd w:val="clear" w:color="auto" w:fill="A17700"/>
      </w:tcPr>
    </w:tblStylePr>
    <w:tblStylePr w:type="band1Vert">
      <w:tblPr/>
      <w:tcPr>
        <w:shd w:val="clear" w:color="auto" w:fill="FEE69F"/>
      </w:tcPr>
    </w:tblStylePr>
    <w:tblStylePr w:type="band1Horz">
      <w:tblPr/>
      <w:tcPr>
        <w:shd w:val="clear" w:color="auto" w:fill="FEDF88"/>
      </w:tcPr>
    </w:tblStylePr>
    <w:tblStylePr w:type="neCell">
      <w:rPr>
        <w:color w:val="000000"/>
      </w:rPr>
    </w:tblStylePr>
    <w:tblStylePr w:type="nwCell">
      <w:rPr>
        <w:color w:val="000000"/>
      </w:rPr>
    </w:tblStylePr>
  </w:style>
  <w:style w:type="table" w:styleId="ColourfulShadingAccent5">
    <w:name w:val="Colorful Shading Accent 5"/>
    <w:basedOn w:val="TableNormal"/>
    <w:uiPriority w:val="71"/>
    <w:rsid w:val="008A120B"/>
    <w:rPr>
      <w:color w:val="000000"/>
    </w:rPr>
    <w:tblPr>
      <w:tblStyleRowBandSize w:val="1"/>
      <w:tblStyleColBandSize w:val="1"/>
      <w:tblBorders>
        <w:top w:val="single" w:sz="24" w:space="0" w:color="B2B2B2"/>
        <w:left w:val="single" w:sz="4" w:space="0" w:color="E94539"/>
        <w:bottom w:val="single" w:sz="4" w:space="0" w:color="E94539"/>
        <w:right w:val="single" w:sz="4" w:space="0" w:color="E94539"/>
        <w:insideH w:val="single" w:sz="4" w:space="0" w:color="FFFFFF"/>
        <w:insideV w:val="single" w:sz="4" w:space="0" w:color="FFFFFF"/>
      </w:tblBorders>
    </w:tblPr>
    <w:tcPr>
      <w:shd w:val="clear" w:color="auto" w:fill="FCECEB"/>
    </w:tcPr>
    <w:tblStylePr w:type="firstRow">
      <w:rPr>
        <w:b/>
        <w:bCs/>
      </w:rPr>
      <w:tblPr/>
      <w:tcPr>
        <w:tcBorders>
          <w:top w:val="nil"/>
          <w:left w:val="nil"/>
          <w:bottom w:val="single" w:sz="24" w:space="0" w:color="B2B2B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C1A11"/>
      </w:tcPr>
    </w:tblStylePr>
    <w:tblStylePr w:type="firstCol">
      <w:rPr>
        <w:color w:val="FFFFFF"/>
      </w:rPr>
      <w:tblPr/>
      <w:tcPr>
        <w:tcBorders>
          <w:top w:val="nil"/>
          <w:left w:val="nil"/>
          <w:bottom w:val="nil"/>
          <w:right w:val="nil"/>
          <w:insideH w:val="single" w:sz="4" w:space="0" w:color="9C1A11"/>
          <w:insideV w:val="nil"/>
        </w:tcBorders>
        <w:shd w:val="clear" w:color="auto" w:fill="9C1A11"/>
      </w:tcPr>
    </w:tblStylePr>
    <w:tblStylePr w:type="lastCol">
      <w:rPr>
        <w:color w:val="FFFFFF"/>
      </w:rPr>
      <w:tblPr/>
      <w:tcPr>
        <w:tcBorders>
          <w:top w:val="nil"/>
          <w:left w:val="nil"/>
          <w:bottom w:val="nil"/>
          <w:right w:val="nil"/>
          <w:insideH w:val="nil"/>
          <w:insideV w:val="nil"/>
        </w:tcBorders>
        <w:shd w:val="clear" w:color="auto" w:fill="9C1A11"/>
      </w:tcPr>
    </w:tblStylePr>
    <w:tblStylePr w:type="band1Vert">
      <w:tblPr/>
      <w:tcPr>
        <w:shd w:val="clear" w:color="auto" w:fill="F6B4AF"/>
      </w:tcPr>
    </w:tblStylePr>
    <w:tblStylePr w:type="band1Horz">
      <w:tblPr/>
      <w:tcPr>
        <w:shd w:val="clear" w:color="auto" w:fill="F4A29C"/>
      </w:tcPr>
    </w:tblStylePr>
    <w:tblStylePr w:type="neCell">
      <w:rPr>
        <w:color w:val="000000"/>
      </w:rPr>
    </w:tblStylePr>
    <w:tblStylePr w:type="nwCell">
      <w:rPr>
        <w:color w:val="000000"/>
      </w:rPr>
    </w:tblStylePr>
  </w:style>
  <w:style w:type="table" w:styleId="ColourfulShadingAccent6">
    <w:name w:val="Colorful Shading Accent 6"/>
    <w:basedOn w:val="TableNormal"/>
    <w:uiPriority w:val="71"/>
    <w:rsid w:val="008A120B"/>
    <w:rPr>
      <w:color w:val="000000"/>
    </w:rPr>
    <w:tblPr>
      <w:tblStyleRowBandSize w:val="1"/>
      <w:tblStyleColBandSize w:val="1"/>
      <w:tblBorders>
        <w:top w:val="single" w:sz="24" w:space="0" w:color="E94539"/>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b/>
        <w:bCs/>
      </w:rPr>
      <w:tblPr/>
      <w:tcPr>
        <w:tcBorders>
          <w:top w:val="nil"/>
          <w:left w:val="nil"/>
          <w:bottom w:val="single" w:sz="24" w:space="0" w:color="E9453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A6A6A"/>
      </w:tcPr>
    </w:tblStylePr>
    <w:tblStylePr w:type="firstCol">
      <w:rPr>
        <w:color w:val="FFFFFF"/>
      </w:rPr>
      <w:tblPr/>
      <w:tcPr>
        <w:tcBorders>
          <w:top w:val="nil"/>
          <w:left w:val="nil"/>
          <w:bottom w:val="nil"/>
          <w:right w:val="nil"/>
          <w:insideH w:val="single" w:sz="4" w:space="0" w:color="6A6A6A"/>
          <w:insideV w:val="nil"/>
        </w:tcBorders>
        <w:shd w:val="clear" w:color="auto" w:fill="6A6A6A"/>
      </w:tcPr>
    </w:tblStylePr>
    <w:tblStylePr w:type="lastCol">
      <w:rPr>
        <w:color w:val="FFFFFF"/>
      </w:rPr>
      <w:tblPr/>
      <w:tcPr>
        <w:tcBorders>
          <w:top w:val="nil"/>
          <w:left w:val="nil"/>
          <w:bottom w:val="nil"/>
          <w:right w:val="nil"/>
          <w:insideH w:val="nil"/>
          <w:insideV w:val="nil"/>
        </w:tcBorders>
        <w:shd w:val="clear" w:color="auto" w:fill="6A6A6A"/>
      </w:tcPr>
    </w:tblStylePr>
    <w:tblStylePr w:type="band1Vert">
      <w:tblPr/>
      <w:tcPr>
        <w:shd w:val="clear" w:color="auto" w:fill="E0E0E0"/>
      </w:tcPr>
    </w:tblStylePr>
    <w:tblStylePr w:type="band1Horz">
      <w:tblPr/>
      <w:tcPr>
        <w:shd w:val="clear" w:color="auto" w:fill="D8D8D8"/>
      </w:tcPr>
    </w:tblStylePr>
    <w:tblStylePr w:type="neCell">
      <w:rPr>
        <w:color w:val="000000"/>
      </w:rPr>
    </w:tblStylePr>
    <w:tblStylePr w:type="nwCell">
      <w:rPr>
        <w:color w:val="000000"/>
      </w:rPr>
    </w:tblStylePr>
  </w:style>
  <w:style w:type="character" w:styleId="CommentReference">
    <w:name w:val="annotation reference"/>
    <w:uiPriority w:val="99"/>
    <w:semiHidden/>
    <w:unhideWhenUsed/>
    <w:rsid w:val="008A120B"/>
    <w:rPr>
      <w:sz w:val="16"/>
      <w:szCs w:val="16"/>
    </w:rPr>
  </w:style>
  <w:style w:type="paragraph" w:styleId="CommentText">
    <w:name w:val="annotation text"/>
    <w:basedOn w:val="Normal"/>
    <w:link w:val="CommentTextChar"/>
    <w:uiPriority w:val="99"/>
    <w:semiHidden/>
    <w:unhideWhenUsed/>
    <w:rsid w:val="008A120B"/>
    <w:pPr>
      <w:spacing w:line="240" w:lineRule="auto"/>
    </w:pPr>
    <w:rPr>
      <w:sz w:val="20"/>
      <w:szCs w:val="20"/>
    </w:rPr>
  </w:style>
  <w:style w:type="character" w:customStyle="1" w:styleId="CommentTextChar">
    <w:name w:val="Comment Text Char"/>
    <w:link w:val="CommentText"/>
    <w:uiPriority w:val="99"/>
    <w:semiHidden/>
    <w:rsid w:val="008A120B"/>
    <w:rPr>
      <w:rFonts w:ascii="SEB Basic" w:eastAsia="Times New Roman" w:hAnsi="SEB Basic"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8A120B"/>
    <w:rPr>
      <w:b/>
      <w:bCs/>
    </w:rPr>
  </w:style>
  <w:style w:type="character" w:customStyle="1" w:styleId="CommentSubjectChar">
    <w:name w:val="Comment Subject Char"/>
    <w:link w:val="CommentSubject"/>
    <w:uiPriority w:val="99"/>
    <w:semiHidden/>
    <w:rsid w:val="008A120B"/>
    <w:rPr>
      <w:rFonts w:ascii="SEB Basic" w:eastAsia="Times New Roman" w:hAnsi="SEB Basic" w:cs="Times New Roman"/>
      <w:b/>
      <w:bCs/>
      <w:sz w:val="20"/>
      <w:szCs w:val="20"/>
      <w:lang w:val="en-GB"/>
    </w:rPr>
  </w:style>
  <w:style w:type="table" w:styleId="DarkList">
    <w:name w:val="Dark List"/>
    <w:basedOn w:val="TableNormal"/>
    <w:uiPriority w:val="70"/>
    <w:rsid w:val="008A120B"/>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8A120B"/>
    <w:rPr>
      <w:color w:val="FFFFFF"/>
    </w:rPr>
    <w:tblPr>
      <w:tblStyleRowBandSize w:val="1"/>
      <w:tblStyleColBandSize w:val="1"/>
    </w:tblPr>
    <w:tcPr>
      <w:shd w:val="clear" w:color="auto" w:fill="8ACA3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4641A"/>
      </w:tcPr>
    </w:tblStylePr>
    <w:tblStylePr w:type="firstCol">
      <w:tblPr/>
      <w:tcPr>
        <w:tcBorders>
          <w:top w:val="nil"/>
          <w:left w:val="nil"/>
          <w:bottom w:val="nil"/>
          <w:right w:val="single" w:sz="18" w:space="0" w:color="FFFFFF"/>
          <w:insideH w:val="nil"/>
          <w:insideV w:val="nil"/>
        </w:tcBorders>
        <w:shd w:val="clear" w:color="auto" w:fill="679727"/>
      </w:tcPr>
    </w:tblStylePr>
    <w:tblStylePr w:type="lastCol">
      <w:tblPr/>
      <w:tcPr>
        <w:tcBorders>
          <w:top w:val="nil"/>
          <w:left w:val="single" w:sz="18" w:space="0" w:color="FFFFFF"/>
          <w:bottom w:val="nil"/>
          <w:right w:val="nil"/>
          <w:insideH w:val="nil"/>
          <w:insideV w:val="nil"/>
        </w:tcBorders>
        <w:shd w:val="clear" w:color="auto" w:fill="679727"/>
      </w:tcPr>
    </w:tblStylePr>
    <w:tblStylePr w:type="band1Vert">
      <w:tblPr/>
      <w:tcPr>
        <w:tcBorders>
          <w:top w:val="nil"/>
          <w:left w:val="nil"/>
          <w:bottom w:val="nil"/>
          <w:right w:val="nil"/>
          <w:insideH w:val="nil"/>
          <w:insideV w:val="nil"/>
        </w:tcBorders>
        <w:shd w:val="clear" w:color="auto" w:fill="679727"/>
      </w:tcPr>
    </w:tblStylePr>
    <w:tblStylePr w:type="band1Horz">
      <w:tblPr/>
      <w:tcPr>
        <w:tcBorders>
          <w:top w:val="nil"/>
          <w:left w:val="nil"/>
          <w:bottom w:val="nil"/>
          <w:right w:val="nil"/>
          <w:insideH w:val="nil"/>
          <w:insideV w:val="nil"/>
        </w:tcBorders>
        <w:shd w:val="clear" w:color="auto" w:fill="679727"/>
      </w:tcPr>
    </w:tblStylePr>
  </w:style>
  <w:style w:type="table" w:styleId="DarkList-Accent2">
    <w:name w:val="Dark List Accent 2"/>
    <w:basedOn w:val="TableNormal"/>
    <w:uiPriority w:val="70"/>
    <w:rsid w:val="008A120B"/>
    <w:rPr>
      <w:color w:val="FFFFFF"/>
    </w:rPr>
    <w:tblPr>
      <w:tblStyleRowBandSize w:val="1"/>
      <w:tblStyleColBandSize w:val="1"/>
    </w:tblPr>
    <w:tcPr>
      <w:shd w:val="clear" w:color="auto" w:fill="66499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2244E"/>
      </w:tcPr>
    </w:tblStylePr>
    <w:tblStylePr w:type="firstCol">
      <w:tblPr/>
      <w:tcPr>
        <w:tcBorders>
          <w:top w:val="nil"/>
          <w:left w:val="nil"/>
          <w:bottom w:val="nil"/>
          <w:right w:val="single" w:sz="18" w:space="0" w:color="FFFFFF"/>
          <w:insideH w:val="nil"/>
          <w:insideV w:val="nil"/>
        </w:tcBorders>
        <w:shd w:val="clear" w:color="auto" w:fill="4C3676"/>
      </w:tcPr>
    </w:tblStylePr>
    <w:tblStylePr w:type="lastCol">
      <w:tblPr/>
      <w:tcPr>
        <w:tcBorders>
          <w:top w:val="nil"/>
          <w:left w:val="single" w:sz="18" w:space="0" w:color="FFFFFF"/>
          <w:bottom w:val="nil"/>
          <w:right w:val="nil"/>
          <w:insideH w:val="nil"/>
          <w:insideV w:val="nil"/>
        </w:tcBorders>
        <w:shd w:val="clear" w:color="auto" w:fill="4C3676"/>
      </w:tcPr>
    </w:tblStylePr>
    <w:tblStylePr w:type="band1Vert">
      <w:tblPr/>
      <w:tcPr>
        <w:tcBorders>
          <w:top w:val="nil"/>
          <w:left w:val="nil"/>
          <w:bottom w:val="nil"/>
          <w:right w:val="nil"/>
          <w:insideH w:val="nil"/>
          <w:insideV w:val="nil"/>
        </w:tcBorders>
        <w:shd w:val="clear" w:color="auto" w:fill="4C3676"/>
      </w:tcPr>
    </w:tblStylePr>
    <w:tblStylePr w:type="band1Horz">
      <w:tblPr/>
      <w:tcPr>
        <w:tcBorders>
          <w:top w:val="nil"/>
          <w:left w:val="nil"/>
          <w:bottom w:val="nil"/>
          <w:right w:val="nil"/>
          <w:insideH w:val="nil"/>
          <w:insideV w:val="nil"/>
        </w:tcBorders>
        <w:shd w:val="clear" w:color="auto" w:fill="4C3676"/>
      </w:tcPr>
    </w:tblStylePr>
  </w:style>
  <w:style w:type="table" w:styleId="DarkList-Accent3">
    <w:name w:val="Dark List Accent 3"/>
    <w:basedOn w:val="TableNormal"/>
    <w:uiPriority w:val="70"/>
    <w:rsid w:val="008A120B"/>
    <w:rPr>
      <w:color w:val="FFFFFF"/>
    </w:rPr>
    <w:tblPr>
      <w:tblStyleRowBandSize w:val="1"/>
      <w:tblStyleColBandSize w:val="1"/>
    </w:tblPr>
    <w:tcPr>
      <w:shd w:val="clear" w:color="auto" w:fill="41B0E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C5C8A"/>
      </w:tcPr>
    </w:tblStylePr>
    <w:tblStylePr w:type="firstCol">
      <w:tblPr/>
      <w:tcPr>
        <w:tcBorders>
          <w:top w:val="nil"/>
          <w:left w:val="nil"/>
          <w:bottom w:val="nil"/>
          <w:right w:val="single" w:sz="18" w:space="0" w:color="FFFFFF"/>
          <w:insideH w:val="nil"/>
          <w:insideV w:val="nil"/>
        </w:tcBorders>
        <w:shd w:val="clear" w:color="auto" w:fill="128BD0"/>
      </w:tcPr>
    </w:tblStylePr>
    <w:tblStylePr w:type="lastCol">
      <w:tblPr/>
      <w:tcPr>
        <w:tcBorders>
          <w:top w:val="nil"/>
          <w:left w:val="single" w:sz="18" w:space="0" w:color="FFFFFF"/>
          <w:bottom w:val="nil"/>
          <w:right w:val="nil"/>
          <w:insideH w:val="nil"/>
          <w:insideV w:val="nil"/>
        </w:tcBorders>
        <w:shd w:val="clear" w:color="auto" w:fill="128BD0"/>
      </w:tcPr>
    </w:tblStylePr>
    <w:tblStylePr w:type="band1Vert">
      <w:tblPr/>
      <w:tcPr>
        <w:tcBorders>
          <w:top w:val="nil"/>
          <w:left w:val="nil"/>
          <w:bottom w:val="nil"/>
          <w:right w:val="nil"/>
          <w:insideH w:val="nil"/>
          <w:insideV w:val="nil"/>
        </w:tcBorders>
        <w:shd w:val="clear" w:color="auto" w:fill="128BD0"/>
      </w:tcPr>
    </w:tblStylePr>
    <w:tblStylePr w:type="band1Horz">
      <w:tblPr/>
      <w:tcPr>
        <w:tcBorders>
          <w:top w:val="nil"/>
          <w:left w:val="nil"/>
          <w:bottom w:val="nil"/>
          <w:right w:val="nil"/>
          <w:insideH w:val="nil"/>
          <w:insideV w:val="nil"/>
        </w:tcBorders>
        <w:shd w:val="clear" w:color="auto" w:fill="128BD0"/>
      </w:tcPr>
    </w:tblStylePr>
  </w:style>
  <w:style w:type="table" w:styleId="DarkList-Accent4">
    <w:name w:val="Dark List Accent 4"/>
    <w:basedOn w:val="TableNormal"/>
    <w:uiPriority w:val="70"/>
    <w:rsid w:val="008A120B"/>
    <w:rPr>
      <w:color w:val="FFFFFF"/>
    </w:rPr>
    <w:tblPr>
      <w:tblStyleRowBandSize w:val="1"/>
      <w:tblStyleColBandSize w:val="1"/>
    </w:tblPr>
    <w:tcPr>
      <w:shd w:val="clear" w:color="auto" w:fill="FEC11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66300"/>
      </w:tcPr>
    </w:tblStylePr>
    <w:tblStylePr w:type="firstCol">
      <w:tblPr/>
      <w:tcPr>
        <w:tcBorders>
          <w:top w:val="nil"/>
          <w:left w:val="nil"/>
          <w:bottom w:val="nil"/>
          <w:right w:val="single" w:sz="18" w:space="0" w:color="FFFFFF"/>
          <w:insideH w:val="nil"/>
          <w:insideV w:val="nil"/>
        </w:tcBorders>
        <w:shd w:val="clear" w:color="auto" w:fill="C99501"/>
      </w:tcPr>
    </w:tblStylePr>
    <w:tblStylePr w:type="lastCol">
      <w:tblPr/>
      <w:tcPr>
        <w:tcBorders>
          <w:top w:val="nil"/>
          <w:left w:val="single" w:sz="18" w:space="0" w:color="FFFFFF"/>
          <w:bottom w:val="nil"/>
          <w:right w:val="nil"/>
          <w:insideH w:val="nil"/>
          <w:insideV w:val="nil"/>
        </w:tcBorders>
        <w:shd w:val="clear" w:color="auto" w:fill="C99501"/>
      </w:tcPr>
    </w:tblStylePr>
    <w:tblStylePr w:type="band1Vert">
      <w:tblPr/>
      <w:tcPr>
        <w:tcBorders>
          <w:top w:val="nil"/>
          <w:left w:val="nil"/>
          <w:bottom w:val="nil"/>
          <w:right w:val="nil"/>
          <w:insideH w:val="nil"/>
          <w:insideV w:val="nil"/>
        </w:tcBorders>
        <w:shd w:val="clear" w:color="auto" w:fill="C99501"/>
      </w:tcPr>
    </w:tblStylePr>
    <w:tblStylePr w:type="band1Horz">
      <w:tblPr/>
      <w:tcPr>
        <w:tcBorders>
          <w:top w:val="nil"/>
          <w:left w:val="nil"/>
          <w:bottom w:val="nil"/>
          <w:right w:val="nil"/>
          <w:insideH w:val="nil"/>
          <w:insideV w:val="nil"/>
        </w:tcBorders>
        <w:shd w:val="clear" w:color="auto" w:fill="C99501"/>
      </w:tcPr>
    </w:tblStylePr>
  </w:style>
  <w:style w:type="table" w:styleId="DarkList-Accent5">
    <w:name w:val="Dark List Accent 5"/>
    <w:basedOn w:val="TableNormal"/>
    <w:uiPriority w:val="70"/>
    <w:rsid w:val="008A120B"/>
    <w:rPr>
      <w:color w:val="FFFFFF"/>
    </w:rPr>
    <w:tblPr>
      <w:tblStyleRowBandSize w:val="1"/>
      <w:tblStyleColBandSize w:val="1"/>
    </w:tblPr>
    <w:tcPr>
      <w:shd w:val="clear" w:color="auto" w:fill="E9453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1160E"/>
      </w:tcPr>
    </w:tblStylePr>
    <w:tblStylePr w:type="firstCol">
      <w:tblPr/>
      <w:tcPr>
        <w:tcBorders>
          <w:top w:val="nil"/>
          <w:left w:val="nil"/>
          <w:bottom w:val="nil"/>
          <w:right w:val="single" w:sz="18" w:space="0" w:color="FFFFFF"/>
          <w:insideH w:val="nil"/>
          <w:insideV w:val="nil"/>
        </w:tcBorders>
        <w:shd w:val="clear" w:color="auto" w:fill="C32115"/>
      </w:tcPr>
    </w:tblStylePr>
    <w:tblStylePr w:type="lastCol">
      <w:tblPr/>
      <w:tcPr>
        <w:tcBorders>
          <w:top w:val="nil"/>
          <w:left w:val="single" w:sz="18" w:space="0" w:color="FFFFFF"/>
          <w:bottom w:val="nil"/>
          <w:right w:val="nil"/>
          <w:insideH w:val="nil"/>
          <w:insideV w:val="nil"/>
        </w:tcBorders>
        <w:shd w:val="clear" w:color="auto" w:fill="C32115"/>
      </w:tcPr>
    </w:tblStylePr>
    <w:tblStylePr w:type="band1Vert">
      <w:tblPr/>
      <w:tcPr>
        <w:tcBorders>
          <w:top w:val="nil"/>
          <w:left w:val="nil"/>
          <w:bottom w:val="nil"/>
          <w:right w:val="nil"/>
          <w:insideH w:val="nil"/>
          <w:insideV w:val="nil"/>
        </w:tcBorders>
        <w:shd w:val="clear" w:color="auto" w:fill="C32115"/>
      </w:tcPr>
    </w:tblStylePr>
    <w:tblStylePr w:type="band1Horz">
      <w:tblPr/>
      <w:tcPr>
        <w:tcBorders>
          <w:top w:val="nil"/>
          <w:left w:val="nil"/>
          <w:bottom w:val="nil"/>
          <w:right w:val="nil"/>
          <w:insideH w:val="nil"/>
          <w:insideV w:val="nil"/>
        </w:tcBorders>
        <w:shd w:val="clear" w:color="auto" w:fill="C32115"/>
      </w:tcPr>
    </w:tblStylePr>
  </w:style>
  <w:style w:type="table" w:styleId="DarkList-Accent6">
    <w:name w:val="Dark List Accent 6"/>
    <w:basedOn w:val="TableNormal"/>
    <w:uiPriority w:val="70"/>
    <w:rsid w:val="008A120B"/>
    <w:rPr>
      <w:color w:val="FFFFFF"/>
    </w:rPr>
    <w:tblPr>
      <w:tblStyleRowBandSize w:val="1"/>
      <w:tblStyleColBandSize w:val="1"/>
    </w:tblPr>
    <w:tcPr>
      <w:shd w:val="clear" w:color="auto" w:fill="B2B2B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85858"/>
      </w:tcPr>
    </w:tblStylePr>
    <w:tblStylePr w:type="firstCol">
      <w:tblPr/>
      <w:tcPr>
        <w:tcBorders>
          <w:top w:val="nil"/>
          <w:left w:val="nil"/>
          <w:bottom w:val="nil"/>
          <w:right w:val="single" w:sz="18" w:space="0" w:color="FFFFFF"/>
          <w:insideH w:val="nil"/>
          <w:insideV w:val="nil"/>
        </w:tcBorders>
        <w:shd w:val="clear" w:color="auto" w:fill="858585"/>
      </w:tcPr>
    </w:tblStylePr>
    <w:tblStylePr w:type="lastCol">
      <w:tblPr/>
      <w:tcPr>
        <w:tcBorders>
          <w:top w:val="nil"/>
          <w:left w:val="single" w:sz="18" w:space="0" w:color="FFFFFF"/>
          <w:bottom w:val="nil"/>
          <w:right w:val="nil"/>
          <w:insideH w:val="nil"/>
          <w:insideV w:val="nil"/>
        </w:tcBorders>
        <w:shd w:val="clear" w:color="auto" w:fill="858585"/>
      </w:tcPr>
    </w:tblStylePr>
    <w:tblStylePr w:type="band1Vert">
      <w:tblPr/>
      <w:tcPr>
        <w:tcBorders>
          <w:top w:val="nil"/>
          <w:left w:val="nil"/>
          <w:bottom w:val="nil"/>
          <w:right w:val="nil"/>
          <w:insideH w:val="nil"/>
          <w:insideV w:val="nil"/>
        </w:tcBorders>
        <w:shd w:val="clear" w:color="auto" w:fill="858585"/>
      </w:tcPr>
    </w:tblStylePr>
    <w:tblStylePr w:type="band1Horz">
      <w:tblPr/>
      <w:tcPr>
        <w:tcBorders>
          <w:top w:val="nil"/>
          <w:left w:val="nil"/>
          <w:bottom w:val="nil"/>
          <w:right w:val="nil"/>
          <w:insideH w:val="nil"/>
          <w:insideV w:val="nil"/>
        </w:tcBorders>
        <w:shd w:val="clear" w:color="auto" w:fill="858585"/>
      </w:tcPr>
    </w:tblStylePr>
  </w:style>
  <w:style w:type="paragraph" w:styleId="DocumentMap">
    <w:name w:val="Document Map"/>
    <w:basedOn w:val="Normal"/>
    <w:link w:val="DocumentMapChar"/>
    <w:uiPriority w:val="99"/>
    <w:semiHidden/>
    <w:unhideWhenUsed/>
    <w:rsid w:val="008A120B"/>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8A120B"/>
    <w:rPr>
      <w:rFonts w:ascii="Tahoma" w:eastAsia="Times New Roman" w:hAnsi="Tahoma" w:cs="Tahoma"/>
      <w:sz w:val="16"/>
      <w:szCs w:val="16"/>
      <w:lang w:val="en-GB"/>
    </w:rPr>
  </w:style>
  <w:style w:type="paragraph" w:styleId="Index1">
    <w:name w:val="index 1"/>
    <w:basedOn w:val="Normal"/>
    <w:next w:val="Normal"/>
    <w:autoRedefine/>
    <w:uiPriority w:val="99"/>
    <w:semiHidden/>
    <w:unhideWhenUsed/>
    <w:rsid w:val="008A120B"/>
    <w:pPr>
      <w:spacing w:line="240" w:lineRule="auto"/>
      <w:ind w:left="220" w:hanging="220"/>
    </w:pPr>
  </w:style>
  <w:style w:type="paragraph" w:styleId="Index2">
    <w:name w:val="index 2"/>
    <w:basedOn w:val="Normal"/>
    <w:next w:val="Normal"/>
    <w:autoRedefine/>
    <w:uiPriority w:val="99"/>
    <w:semiHidden/>
    <w:unhideWhenUsed/>
    <w:rsid w:val="008A120B"/>
    <w:pPr>
      <w:spacing w:line="240" w:lineRule="auto"/>
      <w:ind w:left="440" w:hanging="220"/>
    </w:pPr>
  </w:style>
  <w:style w:type="paragraph" w:styleId="Index3">
    <w:name w:val="index 3"/>
    <w:basedOn w:val="Normal"/>
    <w:next w:val="Normal"/>
    <w:autoRedefine/>
    <w:uiPriority w:val="99"/>
    <w:semiHidden/>
    <w:unhideWhenUsed/>
    <w:rsid w:val="008A120B"/>
    <w:pPr>
      <w:spacing w:line="240" w:lineRule="auto"/>
      <w:ind w:left="660" w:hanging="220"/>
    </w:pPr>
  </w:style>
  <w:style w:type="paragraph" w:styleId="Index4">
    <w:name w:val="index 4"/>
    <w:basedOn w:val="Normal"/>
    <w:next w:val="Normal"/>
    <w:autoRedefine/>
    <w:uiPriority w:val="99"/>
    <w:semiHidden/>
    <w:unhideWhenUsed/>
    <w:rsid w:val="008A120B"/>
    <w:pPr>
      <w:spacing w:line="240" w:lineRule="auto"/>
      <w:ind w:left="880" w:hanging="220"/>
    </w:pPr>
  </w:style>
  <w:style w:type="paragraph" w:styleId="Index5">
    <w:name w:val="index 5"/>
    <w:basedOn w:val="Normal"/>
    <w:next w:val="Normal"/>
    <w:autoRedefine/>
    <w:uiPriority w:val="99"/>
    <w:semiHidden/>
    <w:unhideWhenUsed/>
    <w:rsid w:val="008A120B"/>
    <w:pPr>
      <w:spacing w:line="240" w:lineRule="auto"/>
      <w:ind w:left="1100" w:hanging="220"/>
    </w:pPr>
  </w:style>
  <w:style w:type="paragraph" w:styleId="Index6">
    <w:name w:val="index 6"/>
    <w:basedOn w:val="Normal"/>
    <w:next w:val="Normal"/>
    <w:autoRedefine/>
    <w:uiPriority w:val="99"/>
    <w:semiHidden/>
    <w:unhideWhenUsed/>
    <w:rsid w:val="008A120B"/>
    <w:pPr>
      <w:spacing w:line="240" w:lineRule="auto"/>
      <w:ind w:left="1320" w:hanging="220"/>
    </w:pPr>
  </w:style>
  <w:style w:type="paragraph" w:styleId="Index7">
    <w:name w:val="index 7"/>
    <w:basedOn w:val="Normal"/>
    <w:next w:val="Normal"/>
    <w:autoRedefine/>
    <w:uiPriority w:val="99"/>
    <w:semiHidden/>
    <w:unhideWhenUsed/>
    <w:rsid w:val="008A120B"/>
    <w:pPr>
      <w:spacing w:line="240" w:lineRule="auto"/>
      <w:ind w:left="1540" w:hanging="220"/>
    </w:pPr>
  </w:style>
  <w:style w:type="paragraph" w:styleId="Index8">
    <w:name w:val="index 8"/>
    <w:basedOn w:val="Normal"/>
    <w:next w:val="Normal"/>
    <w:autoRedefine/>
    <w:uiPriority w:val="99"/>
    <w:semiHidden/>
    <w:unhideWhenUsed/>
    <w:rsid w:val="008A120B"/>
    <w:pPr>
      <w:spacing w:line="240" w:lineRule="auto"/>
      <w:ind w:left="1760" w:hanging="220"/>
    </w:pPr>
  </w:style>
  <w:style w:type="paragraph" w:styleId="Index9">
    <w:name w:val="index 9"/>
    <w:basedOn w:val="Normal"/>
    <w:next w:val="Normal"/>
    <w:autoRedefine/>
    <w:uiPriority w:val="99"/>
    <w:semiHidden/>
    <w:unhideWhenUsed/>
    <w:rsid w:val="008A120B"/>
    <w:pPr>
      <w:spacing w:line="240" w:lineRule="auto"/>
      <w:ind w:left="1980" w:hanging="220"/>
    </w:pPr>
  </w:style>
  <w:style w:type="paragraph" w:styleId="IndexHeading">
    <w:name w:val="index heading"/>
    <w:basedOn w:val="Normal"/>
    <w:next w:val="Index1"/>
    <w:uiPriority w:val="99"/>
    <w:semiHidden/>
    <w:unhideWhenUsed/>
    <w:rsid w:val="008A120B"/>
    <w:rPr>
      <w:b/>
      <w:bCs/>
    </w:rPr>
  </w:style>
  <w:style w:type="character" w:styleId="IntenseEmphasis">
    <w:name w:val="Intense Emphasis"/>
    <w:uiPriority w:val="21"/>
    <w:semiHidden/>
    <w:qFormat/>
    <w:rsid w:val="008A120B"/>
    <w:rPr>
      <w:b/>
      <w:bCs/>
      <w:i/>
      <w:iCs/>
      <w:color w:val="8ACA34"/>
    </w:rPr>
  </w:style>
  <w:style w:type="paragraph" w:styleId="IntenseQuote">
    <w:name w:val="Intense Quote"/>
    <w:basedOn w:val="Normal"/>
    <w:next w:val="Normal"/>
    <w:link w:val="IntenseQuoteChar"/>
    <w:uiPriority w:val="30"/>
    <w:semiHidden/>
    <w:qFormat/>
    <w:rsid w:val="008A120B"/>
    <w:pPr>
      <w:pBdr>
        <w:bottom w:val="single" w:sz="4" w:space="4" w:color="8ACA34"/>
      </w:pBdr>
      <w:spacing w:before="200" w:after="280"/>
      <w:ind w:left="936" w:right="936"/>
    </w:pPr>
    <w:rPr>
      <w:b/>
      <w:bCs/>
      <w:i/>
      <w:iCs/>
      <w:color w:val="8ACA34"/>
    </w:rPr>
  </w:style>
  <w:style w:type="character" w:customStyle="1" w:styleId="IntenseQuoteChar">
    <w:name w:val="Intense Quote Char"/>
    <w:link w:val="IntenseQuote"/>
    <w:uiPriority w:val="30"/>
    <w:rsid w:val="008A120B"/>
    <w:rPr>
      <w:rFonts w:ascii="SEB Basic" w:eastAsia="Times New Roman" w:hAnsi="SEB Basic" w:cs="Times New Roman"/>
      <w:b/>
      <w:bCs/>
      <w:i/>
      <w:iCs/>
      <w:color w:val="8ACA34"/>
      <w:szCs w:val="24"/>
      <w:lang w:val="en-GB"/>
    </w:rPr>
  </w:style>
  <w:style w:type="character" w:styleId="IntenseReference">
    <w:name w:val="Intense Reference"/>
    <w:uiPriority w:val="32"/>
    <w:semiHidden/>
    <w:qFormat/>
    <w:rsid w:val="008A120B"/>
    <w:rPr>
      <w:b/>
      <w:bCs/>
      <w:smallCaps/>
      <w:color w:val="66499E"/>
      <w:spacing w:val="5"/>
      <w:u w:val="single"/>
    </w:rPr>
  </w:style>
  <w:style w:type="table" w:styleId="LightGrid">
    <w:name w:val="Light Grid"/>
    <w:basedOn w:val="TableNormal"/>
    <w:uiPriority w:val="62"/>
    <w:rsid w:val="008A120B"/>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EB SansSerif" w:eastAsia="Times New Roman" w:hAnsi="SEB SansSerif"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B SansSerif" w:eastAsia="Times New Roman" w:hAnsi="SEB SansSerif"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B SansSerif" w:eastAsia="Times New Roman" w:hAnsi="SEB SansSerif" w:cs="Times New Roman"/>
        <w:b/>
        <w:bCs/>
      </w:rPr>
    </w:tblStylePr>
    <w:tblStylePr w:type="lastCol">
      <w:rPr>
        <w:rFonts w:ascii="SEB SansSerif" w:eastAsia="Times New Roman" w:hAnsi="SEB SansSerif"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8A120B"/>
    <w:tblPr>
      <w:tblStyleRowBandSize w:val="1"/>
      <w:tblStyleColBandSize w:val="1"/>
      <w:tblBorders>
        <w:top w:val="single" w:sz="8" w:space="0" w:color="8ACA34"/>
        <w:left w:val="single" w:sz="8" w:space="0" w:color="8ACA34"/>
        <w:bottom w:val="single" w:sz="8" w:space="0" w:color="8ACA34"/>
        <w:right w:val="single" w:sz="8" w:space="0" w:color="8ACA34"/>
        <w:insideH w:val="single" w:sz="8" w:space="0" w:color="8ACA34"/>
        <w:insideV w:val="single" w:sz="8" w:space="0" w:color="8ACA34"/>
      </w:tblBorders>
    </w:tblPr>
    <w:tblStylePr w:type="firstRow">
      <w:pPr>
        <w:spacing w:before="0" w:after="0" w:line="240" w:lineRule="auto"/>
      </w:pPr>
      <w:rPr>
        <w:rFonts w:ascii="SEB SansSerif" w:eastAsia="Times New Roman" w:hAnsi="SEB SansSerif" w:cs="Times New Roman"/>
        <w:b/>
        <w:bCs/>
      </w:rPr>
      <w:tblPr/>
      <w:tcPr>
        <w:tcBorders>
          <w:top w:val="single" w:sz="8" w:space="0" w:color="8ACA34"/>
          <w:left w:val="single" w:sz="8" w:space="0" w:color="8ACA34"/>
          <w:bottom w:val="single" w:sz="18" w:space="0" w:color="8ACA34"/>
          <w:right w:val="single" w:sz="8" w:space="0" w:color="8ACA34"/>
          <w:insideH w:val="nil"/>
          <w:insideV w:val="single" w:sz="8" w:space="0" w:color="8ACA34"/>
        </w:tcBorders>
      </w:tcPr>
    </w:tblStylePr>
    <w:tblStylePr w:type="lastRow">
      <w:pPr>
        <w:spacing w:before="0" w:after="0" w:line="240" w:lineRule="auto"/>
      </w:pPr>
      <w:rPr>
        <w:rFonts w:ascii="SEB SansSerif" w:eastAsia="Times New Roman" w:hAnsi="SEB SansSerif" w:cs="Times New Roman"/>
        <w:b/>
        <w:bCs/>
      </w:rPr>
      <w:tblPr/>
      <w:tcPr>
        <w:tcBorders>
          <w:top w:val="double" w:sz="6" w:space="0" w:color="8ACA34"/>
          <w:left w:val="single" w:sz="8" w:space="0" w:color="8ACA34"/>
          <w:bottom w:val="single" w:sz="8" w:space="0" w:color="8ACA34"/>
          <w:right w:val="single" w:sz="8" w:space="0" w:color="8ACA34"/>
          <w:insideH w:val="nil"/>
          <w:insideV w:val="single" w:sz="8" w:space="0" w:color="8ACA34"/>
        </w:tcBorders>
      </w:tcPr>
    </w:tblStylePr>
    <w:tblStylePr w:type="firstCol">
      <w:rPr>
        <w:rFonts w:ascii="SEB SansSerif" w:eastAsia="Times New Roman" w:hAnsi="SEB SansSerif" w:cs="Times New Roman"/>
        <w:b/>
        <w:bCs/>
      </w:rPr>
    </w:tblStylePr>
    <w:tblStylePr w:type="lastCol">
      <w:rPr>
        <w:rFonts w:ascii="SEB SansSerif" w:eastAsia="Times New Roman" w:hAnsi="SEB SansSerif" w:cs="Times New Roman"/>
        <w:b/>
        <w:bCs/>
      </w:rPr>
      <w:tblPr/>
      <w:tcPr>
        <w:tcBorders>
          <w:top w:val="single" w:sz="8" w:space="0" w:color="8ACA34"/>
          <w:left w:val="single" w:sz="8" w:space="0" w:color="8ACA34"/>
          <w:bottom w:val="single" w:sz="8" w:space="0" w:color="8ACA34"/>
          <w:right w:val="single" w:sz="8" w:space="0" w:color="8ACA34"/>
        </w:tcBorders>
      </w:tcPr>
    </w:tblStylePr>
    <w:tblStylePr w:type="band1Vert">
      <w:tblPr/>
      <w:tcPr>
        <w:tcBorders>
          <w:top w:val="single" w:sz="8" w:space="0" w:color="8ACA34"/>
          <w:left w:val="single" w:sz="8" w:space="0" w:color="8ACA34"/>
          <w:bottom w:val="single" w:sz="8" w:space="0" w:color="8ACA34"/>
          <w:right w:val="single" w:sz="8" w:space="0" w:color="8ACA34"/>
        </w:tcBorders>
        <w:shd w:val="clear" w:color="auto" w:fill="E2F2CC"/>
      </w:tcPr>
    </w:tblStylePr>
    <w:tblStylePr w:type="band1Horz">
      <w:tblPr/>
      <w:tcPr>
        <w:tcBorders>
          <w:top w:val="single" w:sz="8" w:space="0" w:color="8ACA34"/>
          <w:left w:val="single" w:sz="8" w:space="0" w:color="8ACA34"/>
          <w:bottom w:val="single" w:sz="8" w:space="0" w:color="8ACA34"/>
          <w:right w:val="single" w:sz="8" w:space="0" w:color="8ACA34"/>
          <w:insideV w:val="single" w:sz="8" w:space="0" w:color="8ACA34"/>
        </w:tcBorders>
        <w:shd w:val="clear" w:color="auto" w:fill="E2F2CC"/>
      </w:tcPr>
    </w:tblStylePr>
    <w:tblStylePr w:type="band2Horz">
      <w:tblPr/>
      <w:tcPr>
        <w:tcBorders>
          <w:top w:val="single" w:sz="8" w:space="0" w:color="8ACA34"/>
          <w:left w:val="single" w:sz="8" w:space="0" w:color="8ACA34"/>
          <w:bottom w:val="single" w:sz="8" w:space="0" w:color="8ACA34"/>
          <w:right w:val="single" w:sz="8" w:space="0" w:color="8ACA34"/>
          <w:insideV w:val="single" w:sz="8" w:space="0" w:color="8ACA34"/>
        </w:tcBorders>
      </w:tcPr>
    </w:tblStylePr>
  </w:style>
  <w:style w:type="table" w:styleId="LightGrid-Accent2">
    <w:name w:val="Light Grid Accent 2"/>
    <w:basedOn w:val="TableNormal"/>
    <w:uiPriority w:val="62"/>
    <w:rsid w:val="008A120B"/>
    <w:tblPr>
      <w:tblStyleRowBandSize w:val="1"/>
      <w:tblStyleColBandSize w:val="1"/>
      <w:tblBorders>
        <w:top w:val="single" w:sz="8" w:space="0" w:color="66499E"/>
        <w:left w:val="single" w:sz="8" w:space="0" w:color="66499E"/>
        <w:bottom w:val="single" w:sz="8" w:space="0" w:color="66499E"/>
        <w:right w:val="single" w:sz="8" w:space="0" w:color="66499E"/>
        <w:insideH w:val="single" w:sz="8" w:space="0" w:color="66499E"/>
        <w:insideV w:val="single" w:sz="8" w:space="0" w:color="66499E"/>
      </w:tblBorders>
    </w:tblPr>
    <w:tblStylePr w:type="firstRow">
      <w:pPr>
        <w:spacing w:before="0" w:after="0" w:line="240" w:lineRule="auto"/>
      </w:pPr>
      <w:rPr>
        <w:rFonts w:ascii="SEB SansSerif" w:eastAsia="Times New Roman" w:hAnsi="SEB SansSerif" w:cs="Times New Roman"/>
        <w:b/>
        <w:bCs/>
      </w:rPr>
      <w:tblPr/>
      <w:tcPr>
        <w:tcBorders>
          <w:top w:val="single" w:sz="8" w:space="0" w:color="66499E"/>
          <w:left w:val="single" w:sz="8" w:space="0" w:color="66499E"/>
          <w:bottom w:val="single" w:sz="18" w:space="0" w:color="66499E"/>
          <w:right w:val="single" w:sz="8" w:space="0" w:color="66499E"/>
          <w:insideH w:val="nil"/>
          <w:insideV w:val="single" w:sz="8" w:space="0" w:color="66499E"/>
        </w:tcBorders>
      </w:tcPr>
    </w:tblStylePr>
    <w:tblStylePr w:type="lastRow">
      <w:pPr>
        <w:spacing w:before="0" w:after="0" w:line="240" w:lineRule="auto"/>
      </w:pPr>
      <w:rPr>
        <w:rFonts w:ascii="SEB SansSerif" w:eastAsia="Times New Roman" w:hAnsi="SEB SansSerif" w:cs="Times New Roman"/>
        <w:b/>
        <w:bCs/>
      </w:rPr>
      <w:tblPr/>
      <w:tcPr>
        <w:tcBorders>
          <w:top w:val="double" w:sz="6" w:space="0" w:color="66499E"/>
          <w:left w:val="single" w:sz="8" w:space="0" w:color="66499E"/>
          <w:bottom w:val="single" w:sz="8" w:space="0" w:color="66499E"/>
          <w:right w:val="single" w:sz="8" w:space="0" w:color="66499E"/>
          <w:insideH w:val="nil"/>
          <w:insideV w:val="single" w:sz="8" w:space="0" w:color="66499E"/>
        </w:tcBorders>
      </w:tcPr>
    </w:tblStylePr>
    <w:tblStylePr w:type="firstCol">
      <w:rPr>
        <w:rFonts w:ascii="SEB SansSerif" w:eastAsia="Times New Roman" w:hAnsi="SEB SansSerif" w:cs="Times New Roman"/>
        <w:b/>
        <w:bCs/>
      </w:rPr>
    </w:tblStylePr>
    <w:tblStylePr w:type="lastCol">
      <w:rPr>
        <w:rFonts w:ascii="SEB SansSerif" w:eastAsia="Times New Roman" w:hAnsi="SEB SansSerif" w:cs="Times New Roman"/>
        <w:b/>
        <w:bCs/>
      </w:rPr>
      <w:tblPr/>
      <w:tcPr>
        <w:tcBorders>
          <w:top w:val="single" w:sz="8" w:space="0" w:color="66499E"/>
          <w:left w:val="single" w:sz="8" w:space="0" w:color="66499E"/>
          <w:bottom w:val="single" w:sz="8" w:space="0" w:color="66499E"/>
          <w:right w:val="single" w:sz="8" w:space="0" w:color="66499E"/>
        </w:tcBorders>
      </w:tcPr>
    </w:tblStylePr>
    <w:tblStylePr w:type="band1Vert">
      <w:tblPr/>
      <w:tcPr>
        <w:tcBorders>
          <w:top w:val="single" w:sz="8" w:space="0" w:color="66499E"/>
          <w:left w:val="single" w:sz="8" w:space="0" w:color="66499E"/>
          <w:bottom w:val="single" w:sz="8" w:space="0" w:color="66499E"/>
          <w:right w:val="single" w:sz="8" w:space="0" w:color="66499E"/>
        </w:tcBorders>
        <w:shd w:val="clear" w:color="auto" w:fill="D8CFE9"/>
      </w:tcPr>
    </w:tblStylePr>
    <w:tblStylePr w:type="band1Horz">
      <w:tblPr/>
      <w:tcPr>
        <w:tcBorders>
          <w:top w:val="single" w:sz="8" w:space="0" w:color="66499E"/>
          <w:left w:val="single" w:sz="8" w:space="0" w:color="66499E"/>
          <w:bottom w:val="single" w:sz="8" w:space="0" w:color="66499E"/>
          <w:right w:val="single" w:sz="8" w:space="0" w:color="66499E"/>
          <w:insideV w:val="single" w:sz="8" w:space="0" w:color="66499E"/>
        </w:tcBorders>
        <w:shd w:val="clear" w:color="auto" w:fill="D8CFE9"/>
      </w:tcPr>
    </w:tblStylePr>
    <w:tblStylePr w:type="band2Horz">
      <w:tblPr/>
      <w:tcPr>
        <w:tcBorders>
          <w:top w:val="single" w:sz="8" w:space="0" w:color="66499E"/>
          <w:left w:val="single" w:sz="8" w:space="0" w:color="66499E"/>
          <w:bottom w:val="single" w:sz="8" w:space="0" w:color="66499E"/>
          <w:right w:val="single" w:sz="8" w:space="0" w:color="66499E"/>
          <w:insideV w:val="single" w:sz="8" w:space="0" w:color="66499E"/>
        </w:tcBorders>
      </w:tcPr>
    </w:tblStylePr>
  </w:style>
  <w:style w:type="table" w:styleId="LightGrid-Accent3">
    <w:name w:val="Light Grid Accent 3"/>
    <w:basedOn w:val="TableNormal"/>
    <w:uiPriority w:val="62"/>
    <w:rsid w:val="008A120B"/>
    <w:tblPr>
      <w:tblStyleRowBandSize w:val="1"/>
      <w:tblStyleColBandSize w:val="1"/>
      <w:tblBorders>
        <w:top w:val="single" w:sz="8" w:space="0" w:color="41B0EE"/>
        <w:left w:val="single" w:sz="8" w:space="0" w:color="41B0EE"/>
        <w:bottom w:val="single" w:sz="8" w:space="0" w:color="41B0EE"/>
        <w:right w:val="single" w:sz="8" w:space="0" w:color="41B0EE"/>
        <w:insideH w:val="single" w:sz="8" w:space="0" w:color="41B0EE"/>
        <w:insideV w:val="single" w:sz="8" w:space="0" w:color="41B0EE"/>
      </w:tblBorders>
    </w:tblPr>
    <w:tblStylePr w:type="firstRow">
      <w:pPr>
        <w:spacing w:before="0" w:after="0" w:line="240" w:lineRule="auto"/>
      </w:pPr>
      <w:rPr>
        <w:rFonts w:ascii="SEB SansSerif" w:eastAsia="Times New Roman" w:hAnsi="SEB SansSerif" w:cs="Times New Roman"/>
        <w:b/>
        <w:bCs/>
      </w:rPr>
      <w:tblPr/>
      <w:tcPr>
        <w:tcBorders>
          <w:top w:val="single" w:sz="8" w:space="0" w:color="41B0EE"/>
          <w:left w:val="single" w:sz="8" w:space="0" w:color="41B0EE"/>
          <w:bottom w:val="single" w:sz="18" w:space="0" w:color="41B0EE"/>
          <w:right w:val="single" w:sz="8" w:space="0" w:color="41B0EE"/>
          <w:insideH w:val="nil"/>
          <w:insideV w:val="single" w:sz="8" w:space="0" w:color="41B0EE"/>
        </w:tcBorders>
      </w:tcPr>
    </w:tblStylePr>
    <w:tblStylePr w:type="lastRow">
      <w:pPr>
        <w:spacing w:before="0" w:after="0" w:line="240" w:lineRule="auto"/>
      </w:pPr>
      <w:rPr>
        <w:rFonts w:ascii="SEB SansSerif" w:eastAsia="Times New Roman" w:hAnsi="SEB SansSerif" w:cs="Times New Roman"/>
        <w:b/>
        <w:bCs/>
      </w:rPr>
      <w:tblPr/>
      <w:tcPr>
        <w:tcBorders>
          <w:top w:val="double" w:sz="6" w:space="0" w:color="41B0EE"/>
          <w:left w:val="single" w:sz="8" w:space="0" w:color="41B0EE"/>
          <w:bottom w:val="single" w:sz="8" w:space="0" w:color="41B0EE"/>
          <w:right w:val="single" w:sz="8" w:space="0" w:color="41B0EE"/>
          <w:insideH w:val="nil"/>
          <w:insideV w:val="single" w:sz="8" w:space="0" w:color="41B0EE"/>
        </w:tcBorders>
      </w:tcPr>
    </w:tblStylePr>
    <w:tblStylePr w:type="firstCol">
      <w:rPr>
        <w:rFonts w:ascii="SEB SansSerif" w:eastAsia="Times New Roman" w:hAnsi="SEB SansSerif" w:cs="Times New Roman"/>
        <w:b/>
        <w:bCs/>
      </w:rPr>
    </w:tblStylePr>
    <w:tblStylePr w:type="lastCol">
      <w:rPr>
        <w:rFonts w:ascii="SEB SansSerif" w:eastAsia="Times New Roman" w:hAnsi="SEB SansSerif" w:cs="Times New Roman"/>
        <w:b/>
        <w:bCs/>
      </w:rPr>
      <w:tblPr/>
      <w:tcPr>
        <w:tcBorders>
          <w:top w:val="single" w:sz="8" w:space="0" w:color="41B0EE"/>
          <w:left w:val="single" w:sz="8" w:space="0" w:color="41B0EE"/>
          <w:bottom w:val="single" w:sz="8" w:space="0" w:color="41B0EE"/>
          <w:right w:val="single" w:sz="8" w:space="0" w:color="41B0EE"/>
        </w:tcBorders>
      </w:tcPr>
    </w:tblStylePr>
    <w:tblStylePr w:type="band1Vert">
      <w:tblPr/>
      <w:tcPr>
        <w:tcBorders>
          <w:top w:val="single" w:sz="8" w:space="0" w:color="41B0EE"/>
          <w:left w:val="single" w:sz="8" w:space="0" w:color="41B0EE"/>
          <w:bottom w:val="single" w:sz="8" w:space="0" w:color="41B0EE"/>
          <w:right w:val="single" w:sz="8" w:space="0" w:color="41B0EE"/>
        </w:tcBorders>
        <w:shd w:val="clear" w:color="auto" w:fill="CFEBFA"/>
      </w:tcPr>
    </w:tblStylePr>
    <w:tblStylePr w:type="band1Horz">
      <w:tblPr/>
      <w:tcPr>
        <w:tcBorders>
          <w:top w:val="single" w:sz="8" w:space="0" w:color="41B0EE"/>
          <w:left w:val="single" w:sz="8" w:space="0" w:color="41B0EE"/>
          <w:bottom w:val="single" w:sz="8" w:space="0" w:color="41B0EE"/>
          <w:right w:val="single" w:sz="8" w:space="0" w:color="41B0EE"/>
          <w:insideV w:val="single" w:sz="8" w:space="0" w:color="41B0EE"/>
        </w:tcBorders>
        <w:shd w:val="clear" w:color="auto" w:fill="CFEBFA"/>
      </w:tcPr>
    </w:tblStylePr>
    <w:tblStylePr w:type="band2Horz">
      <w:tblPr/>
      <w:tcPr>
        <w:tcBorders>
          <w:top w:val="single" w:sz="8" w:space="0" w:color="41B0EE"/>
          <w:left w:val="single" w:sz="8" w:space="0" w:color="41B0EE"/>
          <w:bottom w:val="single" w:sz="8" w:space="0" w:color="41B0EE"/>
          <w:right w:val="single" w:sz="8" w:space="0" w:color="41B0EE"/>
          <w:insideV w:val="single" w:sz="8" w:space="0" w:color="41B0EE"/>
        </w:tcBorders>
      </w:tcPr>
    </w:tblStylePr>
  </w:style>
  <w:style w:type="table" w:styleId="LightGrid-Accent4">
    <w:name w:val="Light Grid Accent 4"/>
    <w:basedOn w:val="TableNormal"/>
    <w:uiPriority w:val="62"/>
    <w:rsid w:val="008A120B"/>
    <w:tblPr>
      <w:tblStyleRowBandSize w:val="1"/>
      <w:tblStyleColBandSize w:val="1"/>
      <w:tblBorders>
        <w:top w:val="single" w:sz="8" w:space="0" w:color="FEC111"/>
        <w:left w:val="single" w:sz="8" w:space="0" w:color="FEC111"/>
        <w:bottom w:val="single" w:sz="8" w:space="0" w:color="FEC111"/>
        <w:right w:val="single" w:sz="8" w:space="0" w:color="FEC111"/>
        <w:insideH w:val="single" w:sz="8" w:space="0" w:color="FEC111"/>
        <w:insideV w:val="single" w:sz="8" w:space="0" w:color="FEC111"/>
      </w:tblBorders>
    </w:tblPr>
    <w:tblStylePr w:type="firstRow">
      <w:pPr>
        <w:spacing w:before="0" w:after="0" w:line="240" w:lineRule="auto"/>
      </w:pPr>
      <w:rPr>
        <w:rFonts w:ascii="SEB SansSerif" w:eastAsia="Times New Roman" w:hAnsi="SEB SansSerif" w:cs="Times New Roman"/>
        <w:b/>
        <w:bCs/>
      </w:rPr>
      <w:tblPr/>
      <w:tcPr>
        <w:tcBorders>
          <w:top w:val="single" w:sz="8" w:space="0" w:color="FEC111"/>
          <w:left w:val="single" w:sz="8" w:space="0" w:color="FEC111"/>
          <w:bottom w:val="single" w:sz="18" w:space="0" w:color="FEC111"/>
          <w:right w:val="single" w:sz="8" w:space="0" w:color="FEC111"/>
          <w:insideH w:val="nil"/>
          <w:insideV w:val="single" w:sz="8" w:space="0" w:color="FEC111"/>
        </w:tcBorders>
      </w:tcPr>
    </w:tblStylePr>
    <w:tblStylePr w:type="lastRow">
      <w:pPr>
        <w:spacing w:before="0" w:after="0" w:line="240" w:lineRule="auto"/>
      </w:pPr>
      <w:rPr>
        <w:rFonts w:ascii="SEB SansSerif" w:eastAsia="Times New Roman" w:hAnsi="SEB SansSerif" w:cs="Times New Roman"/>
        <w:b/>
        <w:bCs/>
      </w:rPr>
      <w:tblPr/>
      <w:tcPr>
        <w:tcBorders>
          <w:top w:val="double" w:sz="6" w:space="0" w:color="FEC111"/>
          <w:left w:val="single" w:sz="8" w:space="0" w:color="FEC111"/>
          <w:bottom w:val="single" w:sz="8" w:space="0" w:color="FEC111"/>
          <w:right w:val="single" w:sz="8" w:space="0" w:color="FEC111"/>
          <w:insideH w:val="nil"/>
          <w:insideV w:val="single" w:sz="8" w:space="0" w:color="FEC111"/>
        </w:tcBorders>
      </w:tcPr>
    </w:tblStylePr>
    <w:tblStylePr w:type="firstCol">
      <w:rPr>
        <w:rFonts w:ascii="SEB SansSerif" w:eastAsia="Times New Roman" w:hAnsi="SEB SansSerif" w:cs="Times New Roman"/>
        <w:b/>
        <w:bCs/>
      </w:rPr>
    </w:tblStylePr>
    <w:tblStylePr w:type="lastCol">
      <w:rPr>
        <w:rFonts w:ascii="SEB SansSerif" w:eastAsia="Times New Roman" w:hAnsi="SEB SansSerif" w:cs="Times New Roman"/>
        <w:b/>
        <w:bCs/>
      </w:rPr>
      <w:tblPr/>
      <w:tcPr>
        <w:tcBorders>
          <w:top w:val="single" w:sz="8" w:space="0" w:color="FEC111"/>
          <w:left w:val="single" w:sz="8" w:space="0" w:color="FEC111"/>
          <w:bottom w:val="single" w:sz="8" w:space="0" w:color="FEC111"/>
          <w:right w:val="single" w:sz="8" w:space="0" w:color="FEC111"/>
        </w:tcBorders>
      </w:tcPr>
    </w:tblStylePr>
    <w:tblStylePr w:type="band1Vert">
      <w:tblPr/>
      <w:tcPr>
        <w:tcBorders>
          <w:top w:val="single" w:sz="8" w:space="0" w:color="FEC111"/>
          <w:left w:val="single" w:sz="8" w:space="0" w:color="FEC111"/>
          <w:bottom w:val="single" w:sz="8" w:space="0" w:color="FEC111"/>
          <w:right w:val="single" w:sz="8" w:space="0" w:color="FEC111"/>
        </w:tcBorders>
        <w:shd w:val="clear" w:color="auto" w:fill="FEEFC3"/>
      </w:tcPr>
    </w:tblStylePr>
    <w:tblStylePr w:type="band1Horz">
      <w:tblPr/>
      <w:tcPr>
        <w:tcBorders>
          <w:top w:val="single" w:sz="8" w:space="0" w:color="FEC111"/>
          <w:left w:val="single" w:sz="8" w:space="0" w:color="FEC111"/>
          <w:bottom w:val="single" w:sz="8" w:space="0" w:color="FEC111"/>
          <w:right w:val="single" w:sz="8" w:space="0" w:color="FEC111"/>
          <w:insideV w:val="single" w:sz="8" w:space="0" w:color="FEC111"/>
        </w:tcBorders>
        <w:shd w:val="clear" w:color="auto" w:fill="FEEFC3"/>
      </w:tcPr>
    </w:tblStylePr>
    <w:tblStylePr w:type="band2Horz">
      <w:tblPr/>
      <w:tcPr>
        <w:tcBorders>
          <w:top w:val="single" w:sz="8" w:space="0" w:color="FEC111"/>
          <w:left w:val="single" w:sz="8" w:space="0" w:color="FEC111"/>
          <w:bottom w:val="single" w:sz="8" w:space="0" w:color="FEC111"/>
          <w:right w:val="single" w:sz="8" w:space="0" w:color="FEC111"/>
          <w:insideV w:val="single" w:sz="8" w:space="0" w:color="FEC111"/>
        </w:tcBorders>
      </w:tcPr>
    </w:tblStylePr>
  </w:style>
  <w:style w:type="table" w:styleId="LightGrid-Accent5">
    <w:name w:val="Light Grid Accent 5"/>
    <w:basedOn w:val="TableNormal"/>
    <w:uiPriority w:val="62"/>
    <w:rsid w:val="008A120B"/>
    <w:tblPr>
      <w:tblStyleRowBandSize w:val="1"/>
      <w:tblStyleColBandSize w:val="1"/>
      <w:tblBorders>
        <w:top w:val="single" w:sz="8" w:space="0" w:color="E94539"/>
        <w:left w:val="single" w:sz="8" w:space="0" w:color="E94539"/>
        <w:bottom w:val="single" w:sz="8" w:space="0" w:color="E94539"/>
        <w:right w:val="single" w:sz="8" w:space="0" w:color="E94539"/>
        <w:insideH w:val="single" w:sz="8" w:space="0" w:color="E94539"/>
        <w:insideV w:val="single" w:sz="8" w:space="0" w:color="E94539"/>
      </w:tblBorders>
    </w:tblPr>
    <w:tblStylePr w:type="firstRow">
      <w:pPr>
        <w:spacing w:before="0" w:after="0" w:line="240" w:lineRule="auto"/>
      </w:pPr>
      <w:rPr>
        <w:rFonts w:ascii="SEB SansSerif" w:eastAsia="Times New Roman" w:hAnsi="SEB SansSerif" w:cs="Times New Roman"/>
        <w:b/>
        <w:bCs/>
      </w:rPr>
      <w:tblPr/>
      <w:tcPr>
        <w:tcBorders>
          <w:top w:val="single" w:sz="8" w:space="0" w:color="E94539"/>
          <w:left w:val="single" w:sz="8" w:space="0" w:color="E94539"/>
          <w:bottom w:val="single" w:sz="18" w:space="0" w:color="E94539"/>
          <w:right w:val="single" w:sz="8" w:space="0" w:color="E94539"/>
          <w:insideH w:val="nil"/>
          <w:insideV w:val="single" w:sz="8" w:space="0" w:color="E94539"/>
        </w:tcBorders>
      </w:tcPr>
    </w:tblStylePr>
    <w:tblStylePr w:type="lastRow">
      <w:pPr>
        <w:spacing w:before="0" w:after="0" w:line="240" w:lineRule="auto"/>
      </w:pPr>
      <w:rPr>
        <w:rFonts w:ascii="SEB SansSerif" w:eastAsia="Times New Roman" w:hAnsi="SEB SansSerif" w:cs="Times New Roman"/>
        <w:b/>
        <w:bCs/>
      </w:rPr>
      <w:tblPr/>
      <w:tcPr>
        <w:tcBorders>
          <w:top w:val="double" w:sz="6" w:space="0" w:color="E94539"/>
          <w:left w:val="single" w:sz="8" w:space="0" w:color="E94539"/>
          <w:bottom w:val="single" w:sz="8" w:space="0" w:color="E94539"/>
          <w:right w:val="single" w:sz="8" w:space="0" w:color="E94539"/>
          <w:insideH w:val="nil"/>
          <w:insideV w:val="single" w:sz="8" w:space="0" w:color="E94539"/>
        </w:tcBorders>
      </w:tcPr>
    </w:tblStylePr>
    <w:tblStylePr w:type="firstCol">
      <w:rPr>
        <w:rFonts w:ascii="SEB SansSerif" w:eastAsia="Times New Roman" w:hAnsi="SEB SansSerif" w:cs="Times New Roman"/>
        <w:b/>
        <w:bCs/>
      </w:rPr>
    </w:tblStylePr>
    <w:tblStylePr w:type="lastCol">
      <w:rPr>
        <w:rFonts w:ascii="SEB SansSerif" w:eastAsia="Times New Roman" w:hAnsi="SEB SansSerif" w:cs="Times New Roman"/>
        <w:b/>
        <w:bCs/>
      </w:rPr>
      <w:tblPr/>
      <w:tcPr>
        <w:tcBorders>
          <w:top w:val="single" w:sz="8" w:space="0" w:color="E94539"/>
          <w:left w:val="single" w:sz="8" w:space="0" w:color="E94539"/>
          <w:bottom w:val="single" w:sz="8" w:space="0" w:color="E94539"/>
          <w:right w:val="single" w:sz="8" w:space="0" w:color="E94539"/>
        </w:tcBorders>
      </w:tcPr>
    </w:tblStylePr>
    <w:tblStylePr w:type="band1Vert">
      <w:tblPr/>
      <w:tcPr>
        <w:tcBorders>
          <w:top w:val="single" w:sz="8" w:space="0" w:color="E94539"/>
          <w:left w:val="single" w:sz="8" w:space="0" w:color="E94539"/>
          <w:bottom w:val="single" w:sz="8" w:space="0" w:color="E94539"/>
          <w:right w:val="single" w:sz="8" w:space="0" w:color="E94539"/>
        </w:tcBorders>
        <w:shd w:val="clear" w:color="auto" w:fill="F9D0CD"/>
      </w:tcPr>
    </w:tblStylePr>
    <w:tblStylePr w:type="band1Horz">
      <w:tblPr/>
      <w:tcPr>
        <w:tcBorders>
          <w:top w:val="single" w:sz="8" w:space="0" w:color="E94539"/>
          <w:left w:val="single" w:sz="8" w:space="0" w:color="E94539"/>
          <w:bottom w:val="single" w:sz="8" w:space="0" w:color="E94539"/>
          <w:right w:val="single" w:sz="8" w:space="0" w:color="E94539"/>
          <w:insideV w:val="single" w:sz="8" w:space="0" w:color="E94539"/>
        </w:tcBorders>
        <w:shd w:val="clear" w:color="auto" w:fill="F9D0CD"/>
      </w:tcPr>
    </w:tblStylePr>
    <w:tblStylePr w:type="band2Horz">
      <w:tblPr/>
      <w:tcPr>
        <w:tcBorders>
          <w:top w:val="single" w:sz="8" w:space="0" w:color="E94539"/>
          <w:left w:val="single" w:sz="8" w:space="0" w:color="E94539"/>
          <w:bottom w:val="single" w:sz="8" w:space="0" w:color="E94539"/>
          <w:right w:val="single" w:sz="8" w:space="0" w:color="E94539"/>
          <w:insideV w:val="single" w:sz="8" w:space="0" w:color="E94539"/>
        </w:tcBorders>
      </w:tcPr>
    </w:tblStylePr>
  </w:style>
  <w:style w:type="table" w:styleId="LightGrid-Accent6">
    <w:name w:val="Light Grid Accent 6"/>
    <w:basedOn w:val="TableNormal"/>
    <w:uiPriority w:val="62"/>
    <w:rsid w:val="008A120B"/>
    <w:tblPr>
      <w:tblStyleRowBandSize w:val="1"/>
      <w:tblStyleColBandSize w:val="1"/>
      <w:tblBorders>
        <w:top w:val="single" w:sz="8" w:space="0" w:color="B2B2B2"/>
        <w:left w:val="single" w:sz="8" w:space="0" w:color="B2B2B2"/>
        <w:bottom w:val="single" w:sz="8" w:space="0" w:color="B2B2B2"/>
        <w:right w:val="single" w:sz="8" w:space="0" w:color="B2B2B2"/>
        <w:insideH w:val="single" w:sz="8" w:space="0" w:color="B2B2B2"/>
        <w:insideV w:val="single" w:sz="8" w:space="0" w:color="B2B2B2"/>
      </w:tblBorders>
    </w:tblPr>
    <w:tblStylePr w:type="firstRow">
      <w:pPr>
        <w:spacing w:before="0" w:after="0" w:line="240" w:lineRule="auto"/>
      </w:pPr>
      <w:rPr>
        <w:rFonts w:ascii="SEB SansSerif" w:eastAsia="Times New Roman" w:hAnsi="SEB SansSerif" w:cs="Times New Roman"/>
        <w:b/>
        <w:bCs/>
      </w:rPr>
      <w:tblPr/>
      <w:tcPr>
        <w:tcBorders>
          <w:top w:val="single" w:sz="8" w:space="0" w:color="B2B2B2"/>
          <w:left w:val="single" w:sz="8" w:space="0" w:color="B2B2B2"/>
          <w:bottom w:val="single" w:sz="18" w:space="0" w:color="B2B2B2"/>
          <w:right w:val="single" w:sz="8" w:space="0" w:color="B2B2B2"/>
          <w:insideH w:val="nil"/>
          <w:insideV w:val="single" w:sz="8" w:space="0" w:color="B2B2B2"/>
        </w:tcBorders>
      </w:tcPr>
    </w:tblStylePr>
    <w:tblStylePr w:type="lastRow">
      <w:pPr>
        <w:spacing w:before="0" w:after="0" w:line="240" w:lineRule="auto"/>
      </w:pPr>
      <w:rPr>
        <w:rFonts w:ascii="SEB SansSerif" w:eastAsia="Times New Roman" w:hAnsi="SEB SansSerif" w:cs="Times New Roman"/>
        <w:b/>
        <w:bCs/>
      </w:rPr>
      <w:tblPr/>
      <w:tcPr>
        <w:tcBorders>
          <w:top w:val="double" w:sz="6" w:space="0" w:color="B2B2B2"/>
          <w:left w:val="single" w:sz="8" w:space="0" w:color="B2B2B2"/>
          <w:bottom w:val="single" w:sz="8" w:space="0" w:color="B2B2B2"/>
          <w:right w:val="single" w:sz="8" w:space="0" w:color="B2B2B2"/>
          <w:insideH w:val="nil"/>
          <w:insideV w:val="single" w:sz="8" w:space="0" w:color="B2B2B2"/>
        </w:tcBorders>
      </w:tcPr>
    </w:tblStylePr>
    <w:tblStylePr w:type="firstCol">
      <w:rPr>
        <w:rFonts w:ascii="SEB SansSerif" w:eastAsia="Times New Roman" w:hAnsi="SEB SansSerif" w:cs="Times New Roman"/>
        <w:b/>
        <w:bCs/>
      </w:rPr>
    </w:tblStylePr>
    <w:tblStylePr w:type="lastCol">
      <w:rPr>
        <w:rFonts w:ascii="SEB SansSerif" w:eastAsia="Times New Roman" w:hAnsi="SEB SansSerif" w:cs="Times New Roman"/>
        <w:b/>
        <w:bCs/>
      </w:rPr>
      <w:tblPr/>
      <w:tcPr>
        <w:tcBorders>
          <w:top w:val="single" w:sz="8" w:space="0" w:color="B2B2B2"/>
          <w:left w:val="single" w:sz="8" w:space="0" w:color="B2B2B2"/>
          <w:bottom w:val="single" w:sz="8" w:space="0" w:color="B2B2B2"/>
          <w:right w:val="single" w:sz="8" w:space="0" w:color="B2B2B2"/>
        </w:tcBorders>
      </w:tcPr>
    </w:tblStylePr>
    <w:tblStylePr w:type="band1Vert">
      <w:tblPr/>
      <w:tcPr>
        <w:tcBorders>
          <w:top w:val="single" w:sz="8" w:space="0" w:color="B2B2B2"/>
          <w:left w:val="single" w:sz="8" w:space="0" w:color="B2B2B2"/>
          <w:bottom w:val="single" w:sz="8" w:space="0" w:color="B2B2B2"/>
          <w:right w:val="single" w:sz="8" w:space="0" w:color="B2B2B2"/>
        </w:tcBorders>
        <w:shd w:val="clear" w:color="auto" w:fill="EBEBEB"/>
      </w:tcPr>
    </w:tblStylePr>
    <w:tblStylePr w:type="band1Horz">
      <w:tblPr/>
      <w:tcPr>
        <w:tcBorders>
          <w:top w:val="single" w:sz="8" w:space="0" w:color="B2B2B2"/>
          <w:left w:val="single" w:sz="8" w:space="0" w:color="B2B2B2"/>
          <w:bottom w:val="single" w:sz="8" w:space="0" w:color="B2B2B2"/>
          <w:right w:val="single" w:sz="8" w:space="0" w:color="B2B2B2"/>
          <w:insideV w:val="single" w:sz="8" w:space="0" w:color="B2B2B2"/>
        </w:tcBorders>
        <w:shd w:val="clear" w:color="auto" w:fill="EBEBEB"/>
      </w:tcPr>
    </w:tblStylePr>
    <w:tblStylePr w:type="band2Horz">
      <w:tblPr/>
      <w:tcPr>
        <w:tcBorders>
          <w:top w:val="single" w:sz="8" w:space="0" w:color="B2B2B2"/>
          <w:left w:val="single" w:sz="8" w:space="0" w:color="B2B2B2"/>
          <w:bottom w:val="single" w:sz="8" w:space="0" w:color="B2B2B2"/>
          <w:right w:val="single" w:sz="8" w:space="0" w:color="B2B2B2"/>
          <w:insideV w:val="single" w:sz="8" w:space="0" w:color="B2B2B2"/>
        </w:tcBorders>
      </w:tcPr>
    </w:tblStylePr>
  </w:style>
  <w:style w:type="table" w:styleId="LightList">
    <w:name w:val="Light List"/>
    <w:basedOn w:val="TableNormal"/>
    <w:uiPriority w:val="61"/>
    <w:rsid w:val="008A120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8A120B"/>
    <w:tblPr>
      <w:tblStyleRowBandSize w:val="1"/>
      <w:tblStyleColBandSize w:val="1"/>
      <w:tblBorders>
        <w:top w:val="single" w:sz="8" w:space="0" w:color="8ACA34"/>
        <w:left w:val="single" w:sz="8" w:space="0" w:color="8ACA34"/>
        <w:bottom w:val="single" w:sz="8" w:space="0" w:color="8ACA34"/>
        <w:right w:val="single" w:sz="8" w:space="0" w:color="8ACA34"/>
      </w:tblBorders>
    </w:tblPr>
    <w:tblStylePr w:type="firstRow">
      <w:pPr>
        <w:spacing w:before="0" w:after="0" w:line="240" w:lineRule="auto"/>
      </w:pPr>
      <w:rPr>
        <w:b/>
        <w:bCs/>
        <w:color w:val="FFFFFF"/>
      </w:rPr>
      <w:tblPr/>
      <w:tcPr>
        <w:shd w:val="clear" w:color="auto" w:fill="8ACA34"/>
      </w:tcPr>
    </w:tblStylePr>
    <w:tblStylePr w:type="lastRow">
      <w:pPr>
        <w:spacing w:before="0" w:after="0" w:line="240" w:lineRule="auto"/>
      </w:pPr>
      <w:rPr>
        <w:b/>
        <w:bCs/>
      </w:rPr>
      <w:tblPr/>
      <w:tcPr>
        <w:tcBorders>
          <w:top w:val="double" w:sz="6" w:space="0" w:color="8ACA34"/>
          <w:left w:val="single" w:sz="8" w:space="0" w:color="8ACA34"/>
          <w:bottom w:val="single" w:sz="8" w:space="0" w:color="8ACA34"/>
          <w:right w:val="single" w:sz="8" w:space="0" w:color="8ACA34"/>
        </w:tcBorders>
      </w:tcPr>
    </w:tblStylePr>
    <w:tblStylePr w:type="firstCol">
      <w:rPr>
        <w:b/>
        <w:bCs/>
      </w:rPr>
    </w:tblStylePr>
    <w:tblStylePr w:type="lastCol">
      <w:rPr>
        <w:b/>
        <w:bCs/>
      </w:rPr>
    </w:tblStylePr>
    <w:tblStylePr w:type="band1Vert">
      <w:tblPr/>
      <w:tcPr>
        <w:tcBorders>
          <w:top w:val="single" w:sz="8" w:space="0" w:color="8ACA34"/>
          <w:left w:val="single" w:sz="8" w:space="0" w:color="8ACA34"/>
          <w:bottom w:val="single" w:sz="8" w:space="0" w:color="8ACA34"/>
          <w:right w:val="single" w:sz="8" w:space="0" w:color="8ACA34"/>
        </w:tcBorders>
      </w:tcPr>
    </w:tblStylePr>
    <w:tblStylePr w:type="band1Horz">
      <w:tblPr/>
      <w:tcPr>
        <w:tcBorders>
          <w:top w:val="single" w:sz="8" w:space="0" w:color="8ACA34"/>
          <w:left w:val="single" w:sz="8" w:space="0" w:color="8ACA34"/>
          <w:bottom w:val="single" w:sz="8" w:space="0" w:color="8ACA34"/>
          <w:right w:val="single" w:sz="8" w:space="0" w:color="8ACA34"/>
        </w:tcBorders>
      </w:tcPr>
    </w:tblStylePr>
  </w:style>
  <w:style w:type="table" w:styleId="LightList-Accent2">
    <w:name w:val="Light List Accent 2"/>
    <w:basedOn w:val="TableNormal"/>
    <w:uiPriority w:val="61"/>
    <w:rsid w:val="008A120B"/>
    <w:tblPr>
      <w:tblStyleRowBandSize w:val="1"/>
      <w:tblStyleColBandSize w:val="1"/>
      <w:tblBorders>
        <w:top w:val="single" w:sz="8" w:space="0" w:color="66499E"/>
        <w:left w:val="single" w:sz="8" w:space="0" w:color="66499E"/>
        <w:bottom w:val="single" w:sz="8" w:space="0" w:color="66499E"/>
        <w:right w:val="single" w:sz="8" w:space="0" w:color="66499E"/>
      </w:tblBorders>
    </w:tblPr>
    <w:tblStylePr w:type="firstRow">
      <w:pPr>
        <w:spacing w:before="0" w:after="0" w:line="240" w:lineRule="auto"/>
      </w:pPr>
      <w:rPr>
        <w:b/>
        <w:bCs/>
        <w:color w:val="FFFFFF"/>
      </w:rPr>
      <w:tblPr/>
      <w:tcPr>
        <w:shd w:val="clear" w:color="auto" w:fill="66499E"/>
      </w:tcPr>
    </w:tblStylePr>
    <w:tblStylePr w:type="lastRow">
      <w:pPr>
        <w:spacing w:before="0" w:after="0" w:line="240" w:lineRule="auto"/>
      </w:pPr>
      <w:rPr>
        <w:b/>
        <w:bCs/>
      </w:rPr>
      <w:tblPr/>
      <w:tcPr>
        <w:tcBorders>
          <w:top w:val="double" w:sz="6" w:space="0" w:color="66499E"/>
          <w:left w:val="single" w:sz="8" w:space="0" w:color="66499E"/>
          <w:bottom w:val="single" w:sz="8" w:space="0" w:color="66499E"/>
          <w:right w:val="single" w:sz="8" w:space="0" w:color="66499E"/>
        </w:tcBorders>
      </w:tcPr>
    </w:tblStylePr>
    <w:tblStylePr w:type="firstCol">
      <w:rPr>
        <w:b/>
        <w:bCs/>
      </w:rPr>
    </w:tblStylePr>
    <w:tblStylePr w:type="lastCol">
      <w:rPr>
        <w:b/>
        <w:bCs/>
      </w:rPr>
    </w:tblStylePr>
    <w:tblStylePr w:type="band1Vert">
      <w:tblPr/>
      <w:tcPr>
        <w:tcBorders>
          <w:top w:val="single" w:sz="8" w:space="0" w:color="66499E"/>
          <w:left w:val="single" w:sz="8" w:space="0" w:color="66499E"/>
          <w:bottom w:val="single" w:sz="8" w:space="0" w:color="66499E"/>
          <w:right w:val="single" w:sz="8" w:space="0" w:color="66499E"/>
        </w:tcBorders>
      </w:tcPr>
    </w:tblStylePr>
    <w:tblStylePr w:type="band1Horz">
      <w:tblPr/>
      <w:tcPr>
        <w:tcBorders>
          <w:top w:val="single" w:sz="8" w:space="0" w:color="66499E"/>
          <w:left w:val="single" w:sz="8" w:space="0" w:color="66499E"/>
          <w:bottom w:val="single" w:sz="8" w:space="0" w:color="66499E"/>
          <w:right w:val="single" w:sz="8" w:space="0" w:color="66499E"/>
        </w:tcBorders>
      </w:tcPr>
    </w:tblStylePr>
  </w:style>
  <w:style w:type="table" w:styleId="LightList-Accent3">
    <w:name w:val="Light List Accent 3"/>
    <w:basedOn w:val="TableNormal"/>
    <w:uiPriority w:val="61"/>
    <w:rsid w:val="008A120B"/>
    <w:tblPr>
      <w:tblStyleRowBandSize w:val="1"/>
      <w:tblStyleColBandSize w:val="1"/>
      <w:tblBorders>
        <w:top w:val="single" w:sz="8" w:space="0" w:color="41B0EE"/>
        <w:left w:val="single" w:sz="8" w:space="0" w:color="41B0EE"/>
        <w:bottom w:val="single" w:sz="8" w:space="0" w:color="41B0EE"/>
        <w:right w:val="single" w:sz="8" w:space="0" w:color="41B0EE"/>
      </w:tblBorders>
    </w:tblPr>
    <w:tblStylePr w:type="firstRow">
      <w:pPr>
        <w:spacing w:before="0" w:after="0" w:line="240" w:lineRule="auto"/>
      </w:pPr>
      <w:rPr>
        <w:b/>
        <w:bCs/>
        <w:color w:val="FFFFFF"/>
      </w:rPr>
      <w:tblPr/>
      <w:tcPr>
        <w:shd w:val="clear" w:color="auto" w:fill="41B0EE"/>
      </w:tcPr>
    </w:tblStylePr>
    <w:tblStylePr w:type="lastRow">
      <w:pPr>
        <w:spacing w:before="0" w:after="0" w:line="240" w:lineRule="auto"/>
      </w:pPr>
      <w:rPr>
        <w:b/>
        <w:bCs/>
      </w:rPr>
      <w:tblPr/>
      <w:tcPr>
        <w:tcBorders>
          <w:top w:val="double" w:sz="6" w:space="0" w:color="41B0EE"/>
          <w:left w:val="single" w:sz="8" w:space="0" w:color="41B0EE"/>
          <w:bottom w:val="single" w:sz="8" w:space="0" w:color="41B0EE"/>
          <w:right w:val="single" w:sz="8" w:space="0" w:color="41B0EE"/>
        </w:tcBorders>
      </w:tcPr>
    </w:tblStylePr>
    <w:tblStylePr w:type="firstCol">
      <w:rPr>
        <w:b/>
        <w:bCs/>
      </w:rPr>
    </w:tblStylePr>
    <w:tblStylePr w:type="lastCol">
      <w:rPr>
        <w:b/>
        <w:bCs/>
      </w:rPr>
    </w:tblStylePr>
    <w:tblStylePr w:type="band1Vert">
      <w:tblPr/>
      <w:tcPr>
        <w:tcBorders>
          <w:top w:val="single" w:sz="8" w:space="0" w:color="41B0EE"/>
          <w:left w:val="single" w:sz="8" w:space="0" w:color="41B0EE"/>
          <w:bottom w:val="single" w:sz="8" w:space="0" w:color="41B0EE"/>
          <w:right w:val="single" w:sz="8" w:space="0" w:color="41B0EE"/>
        </w:tcBorders>
      </w:tcPr>
    </w:tblStylePr>
    <w:tblStylePr w:type="band1Horz">
      <w:tblPr/>
      <w:tcPr>
        <w:tcBorders>
          <w:top w:val="single" w:sz="8" w:space="0" w:color="41B0EE"/>
          <w:left w:val="single" w:sz="8" w:space="0" w:color="41B0EE"/>
          <w:bottom w:val="single" w:sz="8" w:space="0" w:color="41B0EE"/>
          <w:right w:val="single" w:sz="8" w:space="0" w:color="41B0EE"/>
        </w:tcBorders>
      </w:tcPr>
    </w:tblStylePr>
  </w:style>
  <w:style w:type="table" w:styleId="LightList-Accent4">
    <w:name w:val="Light List Accent 4"/>
    <w:basedOn w:val="TableNormal"/>
    <w:uiPriority w:val="61"/>
    <w:rsid w:val="008A120B"/>
    <w:tblPr>
      <w:tblStyleRowBandSize w:val="1"/>
      <w:tblStyleColBandSize w:val="1"/>
      <w:tblBorders>
        <w:top w:val="single" w:sz="8" w:space="0" w:color="FEC111"/>
        <w:left w:val="single" w:sz="8" w:space="0" w:color="FEC111"/>
        <w:bottom w:val="single" w:sz="8" w:space="0" w:color="FEC111"/>
        <w:right w:val="single" w:sz="8" w:space="0" w:color="FEC111"/>
      </w:tblBorders>
    </w:tblPr>
    <w:tblStylePr w:type="firstRow">
      <w:pPr>
        <w:spacing w:before="0" w:after="0" w:line="240" w:lineRule="auto"/>
      </w:pPr>
      <w:rPr>
        <w:b/>
        <w:bCs/>
        <w:color w:val="FFFFFF"/>
      </w:rPr>
      <w:tblPr/>
      <w:tcPr>
        <w:shd w:val="clear" w:color="auto" w:fill="FEC111"/>
      </w:tcPr>
    </w:tblStylePr>
    <w:tblStylePr w:type="lastRow">
      <w:pPr>
        <w:spacing w:before="0" w:after="0" w:line="240" w:lineRule="auto"/>
      </w:pPr>
      <w:rPr>
        <w:b/>
        <w:bCs/>
      </w:rPr>
      <w:tblPr/>
      <w:tcPr>
        <w:tcBorders>
          <w:top w:val="double" w:sz="6" w:space="0" w:color="FEC111"/>
          <w:left w:val="single" w:sz="8" w:space="0" w:color="FEC111"/>
          <w:bottom w:val="single" w:sz="8" w:space="0" w:color="FEC111"/>
          <w:right w:val="single" w:sz="8" w:space="0" w:color="FEC111"/>
        </w:tcBorders>
      </w:tcPr>
    </w:tblStylePr>
    <w:tblStylePr w:type="firstCol">
      <w:rPr>
        <w:b/>
        <w:bCs/>
      </w:rPr>
    </w:tblStylePr>
    <w:tblStylePr w:type="lastCol">
      <w:rPr>
        <w:b/>
        <w:bCs/>
      </w:rPr>
    </w:tblStylePr>
    <w:tblStylePr w:type="band1Vert">
      <w:tblPr/>
      <w:tcPr>
        <w:tcBorders>
          <w:top w:val="single" w:sz="8" w:space="0" w:color="FEC111"/>
          <w:left w:val="single" w:sz="8" w:space="0" w:color="FEC111"/>
          <w:bottom w:val="single" w:sz="8" w:space="0" w:color="FEC111"/>
          <w:right w:val="single" w:sz="8" w:space="0" w:color="FEC111"/>
        </w:tcBorders>
      </w:tcPr>
    </w:tblStylePr>
    <w:tblStylePr w:type="band1Horz">
      <w:tblPr/>
      <w:tcPr>
        <w:tcBorders>
          <w:top w:val="single" w:sz="8" w:space="0" w:color="FEC111"/>
          <w:left w:val="single" w:sz="8" w:space="0" w:color="FEC111"/>
          <w:bottom w:val="single" w:sz="8" w:space="0" w:color="FEC111"/>
          <w:right w:val="single" w:sz="8" w:space="0" w:color="FEC111"/>
        </w:tcBorders>
      </w:tcPr>
    </w:tblStylePr>
  </w:style>
  <w:style w:type="table" w:styleId="LightList-Accent5">
    <w:name w:val="Light List Accent 5"/>
    <w:basedOn w:val="TableNormal"/>
    <w:uiPriority w:val="61"/>
    <w:rsid w:val="008A120B"/>
    <w:tblPr>
      <w:tblStyleRowBandSize w:val="1"/>
      <w:tblStyleColBandSize w:val="1"/>
      <w:tblBorders>
        <w:top w:val="single" w:sz="8" w:space="0" w:color="E94539"/>
        <w:left w:val="single" w:sz="8" w:space="0" w:color="E94539"/>
        <w:bottom w:val="single" w:sz="8" w:space="0" w:color="E94539"/>
        <w:right w:val="single" w:sz="8" w:space="0" w:color="E94539"/>
      </w:tblBorders>
    </w:tblPr>
    <w:tblStylePr w:type="firstRow">
      <w:pPr>
        <w:spacing w:before="0" w:after="0" w:line="240" w:lineRule="auto"/>
      </w:pPr>
      <w:rPr>
        <w:b/>
        <w:bCs/>
        <w:color w:val="FFFFFF"/>
      </w:rPr>
      <w:tblPr/>
      <w:tcPr>
        <w:shd w:val="clear" w:color="auto" w:fill="E94539"/>
      </w:tcPr>
    </w:tblStylePr>
    <w:tblStylePr w:type="lastRow">
      <w:pPr>
        <w:spacing w:before="0" w:after="0" w:line="240" w:lineRule="auto"/>
      </w:pPr>
      <w:rPr>
        <w:b/>
        <w:bCs/>
      </w:rPr>
      <w:tblPr/>
      <w:tcPr>
        <w:tcBorders>
          <w:top w:val="double" w:sz="6" w:space="0" w:color="E94539"/>
          <w:left w:val="single" w:sz="8" w:space="0" w:color="E94539"/>
          <w:bottom w:val="single" w:sz="8" w:space="0" w:color="E94539"/>
          <w:right w:val="single" w:sz="8" w:space="0" w:color="E94539"/>
        </w:tcBorders>
      </w:tcPr>
    </w:tblStylePr>
    <w:tblStylePr w:type="firstCol">
      <w:rPr>
        <w:b/>
        <w:bCs/>
      </w:rPr>
    </w:tblStylePr>
    <w:tblStylePr w:type="lastCol">
      <w:rPr>
        <w:b/>
        <w:bCs/>
      </w:rPr>
    </w:tblStylePr>
    <w:tblStylePr w:type="band1Vert">
      <w:tblPr/>
      <w:tcPr>
        <w:tcBorders>
          <w:top w:val="single" w:sz="8" w:space="0" w:color="E94539"/>
          <w:left w:val="single" w:sz="8" w:space="0" w:color="E94539"/>
          <w:bottom w:val="single" w:sz="8" w:space="0" w:color="E94539"/>
          <w:right w:val="single" w:sz="8" w:space="0" w:color="E94539"/>
        </w:tcBorders>
      </w:tcPr>
    </w:tblStylePr>
    <w:tblStylePr w:type="band1Horz">
      <w:tblPr/>
      <w:tcPr>
        <w:tcBorders>
          <w:top w:val="single" w:sz="8" w:space="0" w:color="E94539"/>
          <w:left w:val="single" w:sz="8" w:space="0" w:color="E94539"/>
          <w:bottom w:val="single" w:sz="8" w:space="0" w:color="E94539"/>
          <w:right w:val="single" w:sz="8" w:space="0" w:color="E94539"/>
        </w:tcBorders>
      </w:tcPr>
    </w:tblStylePr>
  </w:style>
  <w:style w:type="table" w:styleId="LightList-Accent6">
    <w:name w:val="Light List Accent 6"/>
    <w:basedOn w:val="TableNormal"/>
    <w:uiPriority w:val="61"/>
    <w:rsid w:val="008A120B"/>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line="240" w:lineRule="auto"/>
      </w:pPr>
      <w:rPr>
        <w:b/>
        <w:bCs/>
        <w:color w:val="FFFFFF"/>
      </w:rPr>
      <w:tblPr/>
      <w:tcPr>
        <w:shd w:val="clear" w:color="auto" w:fill="B2B2B2"/>
      </w:tcPr>
    </w:tblStylePr>
    <w:tblStylePr w:type="lastRow">
      <w:pPr>
        <w:spacing w:before="0" w:after="0" w:line="240" w:lineRule="auto"/>
      </w:pPr>
      <w:rPr>
        <w:b/>
        <w:bCs/>
      </w:rPr>
      <w:tblPr/>
      <w:tcPr>
        <w:tcBorders>
          <w:top w:val="double" w:sz="6" w:space="0" w:color="B2B2B2"/>
          <w:left w:val="single" w:sz="8" w:space="0" w:color="B2B2B2"/>
          <w:bottom w:val="single" w:sz="8" w:space="0" w:color="B2B2B2"/>
          <w:right w:val="single" w:sz="8" w:space="0" w:color="B2B2B2"/>
        </w:tcBorders>
      </w:tcPr>
    </w:tblStylePr>
    <w:tblStylePr w:type="firstCol">
      <w:rPr>
        <w:b/>
        <w:bCs/>
      </w:rPr>
    </w:tblStylePr>
    <w:tblStylePr w:type="lastCol">
      <w:rPr>
        <w:b/>
        <w:bCs/>
      </w:rPr>
    </w:tblStylePr>
    <w:tblStylePr w:type="band1Vert">
      <w:tblPr/>
      <w:tcPr>
        <w:tcBorders>
          <w:top w:val="single" w:sz="8" w:space="0" w:color="B2B2B2"/>
          <w:left w:val="single" w:sz="8" w:space="0" w:color="B2B2B2"/>
          <w:bottom w:val="single" w:sz="8" w:space="0" w:color="B2B2B2"/>
          <w:right w:val="single" w:sz="8" w:space="0" w:color="B2B2B2"/>
        </w:tcBorders>
      </w:tcPr>
    </w:tblStylePr>
    <w:tblStylePr w:type="band1Horz">
      <w:tblPr/>
      <w:tcPr>
        <w:tcBorders>
          <w:top w:val="single" w:sz="8" w:space="0" w:color="B2B2B2"/>
          <w:left w:val="single" w:sz="8" w:space="0" w:color="B2B2B2"/>
          <w:bottom w:val="single" w:sz="8" w:space="0" w:color="B2B2B2"/>
          <w:right w:val="single" w:sz="8" w:space="0" w:color="B2B2B2"/>
        </w:tcBorders>
      </w:tcPr>
    </w:tblStylePr>
  </w:style>
  <w:style w:type="table" w:styleId="LightShading">
    <w:name w:val="Light Shading"/>
    <w:basedOn w:val="TableNormal"/>
    <w:uiPriority w:val="60"/>
    <w:rsid w:val="008A120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8A120B"/>
    <w:rPr>
      <w:color w:val="679727"/>
    </w:rPr>
    <w:tblPr>
      <w:tblStyleRowBandSize w:val="1"/>
      <w:tblStyleColBandSize w:val="1"/>
      <w:tblBorders>
        <w:top w:val="single" w:sz="8" w:space="0" w:color="8ACA34"/>
        <w:bottom w:val="single" w:sz="8" w:space="0" w:color="8ACA34"/>
      </w:tblBorders>
    </w:tblPr>
    <w:tblStylePr w:type="firstRow">
      <w:pPr>
        <w:spacing w:before="0" w:after="0" w:line="240" w:lineRule="auto"/>
      </w:pPr>
      <w:rPr>
        <w:b/>
        <w:bCs/>
      </w:rPr>
      <w:tblPr/>
      <w:tcPr>
        <w:tcBorders>
          <w:top w:val="single" w:sz="8" w:space="0" w:color="8ACA34"/>
          <w:left w:val="nil"/>
          <w:bottom w:val="single" w:sz="8" w:space="0" w:color="8ACA34"/>
          <w:right w:val="nil"/>
          <w:insideH w:val="nil"/>
          <w:insideV w:val="nil"/>
        </w:tcBorders>
      </w:tcPr>
    </w:tblStylePr>
    <w:tblStylePr w:type="lastRow">
      <w:pPr>
        <w:spacing w:before="0" w:after="0" w:line="240" w:lineRule="auto"/>
      </w:pPr>
      <w:rPr>
        <w:b/>
        <w:bCs/>
      </w:rPr>
      <w:tblPr/>
      <w:tcPr>
        <w:tcBorders>
          <w:top w:val="single" w:sz="8" w:space="0" w:color="8ACA34"/>
          <w:left w:val="nil"/>
          <w:bottom w:val="single" w:sz="8" w:space="0" w:color="8ACA3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2CC"/>
      </w:tcPr>
    </w:tblStylePr>
    <w:tblStylePr w:type="band1Horz">
      <w:tblPr/>
      <w:tcPr>
        <w:tcBorders>
          <w:left w:val="nil"/>
          <w:right w:val="nil"/>
          <w:insideH w:val="nil"/>
          <w:insideV w:val="nil"/>
        </w:tcBorders>
        <w:shd w:val="clear" w:color="auto" w:fill="E2F2CC"/>
      </w:tcPr>
    </w:tblStylePr>
  </w:style>
  <w:style w:type="table" w:styleId="LightShading-Accent2">
    <w:name w:val="Light Shading Accent 2"/>
    <w:basedOn w:val="TableNormal"/>
    <w:uiPriority w:val="60"/>
    <w:rsid w:val="008A120B"/>
    <w:rPr>
      <w:color w:val="4C3676"/>
    </w:rPr>
    <w:tblPr>
      <w:tblStyleRowBandSize w:val="1"/>
      <w:tblStyleColBandSize w:val="1"/>
      <w:tblBorders>
        <w:top w:val="single" w:sz="8" w:space="0" w:color="66499E"/>
        <w:bottom w:val="single" w:sz="8" w:space="0" w:color="66499E"/>
      </w:tblBorders>
    </w:tblPr>
    <w:tblStylePr w:type="firstRow">
      <w:pPr>
        <w:spacing w:before="0" w:after="0" w:line="240" w:lineRule="auto"/>
      </w:pPr>
      <w:rPr>
        <w:b/>
        <w:bCs/>
      </w:rPr>
      <w:tblPr/>
      <w:tcPr>
        <w:tcBorders>
          <w:top w:val="single" w:sz="8" w:space="0" w:color="66499E"/>
          <w:left w:val="nil"/>
          <w:bottom w:val="single" w:sz="8" w:space="0" w:color="66499E"/>
          <w:right w:val="nil"/>
          <w:insideH w:val="nil"/>
          <w:insideV w:val="nil"/>
        </w:tcBorders>
      </w:tcPr>
    </w:tblStylePr>
    <w:tblStylePr w:type="lastRow">
      <w:pPr>
        <w:spacing w:before="0" w:after="0" w:line="240" w:lineRule="auto"/>
      </w:pPr>
      <w:rPr>
        <w:b/>
        <w:bCs/>
      </w:rPr>
      <w:tblPr/>
      <w:tcPr>
        <w:tcBorders>
          <w:top w:val="single" w:sz="8" w:space="0" w:color="66499E"/>
          <w:left w:val="nil"/>
          <w:bottom w:val="single" w:sz="8" w:space="0" w:color="66499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CFE9"/>
      </w:tcPr>
    </w:tblStylePr>
    <w:tblStylePr w:type="band1Horz">
      <w:tblPr/>
      <w:tcPr>
        <w:tcBorders>
          <w:left w:val="nil"/>
          <w:right w:val="nil"/>
          <w:insideH w:val="nil"/>
          <w:insideV w:val="nil"/>
        </w:tcBorders>
        <w:shd w:val="clear" w:color="auto" w:fill="D8CFE9"/>
      </w:tcPr>
    </w:tblStylePr>
  </w:style>
  <w:style w:type="table" w:styleId="LightShading-Accent3">
    <w:name w:val="Light Shading Accent 3"/>
    <w:basedOn w:val="TableNormal"/>
    <w:uiPriority w:val="60"/>
    <w:rsid w:val="008A120B"/>
    <w:rPr>
      <w:color w:val="128BD0"/>
    </w:rPr>
    <w:tblPr>
      <w:tblStyleRowBandSize w:val="1"/>
      <w:tblStyleColBandSize w:val="1"/>
      <w:tblBorders>
        <w:top w:val="single" w:sz="8" w:space="0" w:color="41B0EE"/>
        <w:bottom w:val="single" w:sz="8" w:space="0" w:color="41B0EE"/>
      </w:tblBorders>
    </w:tblPr>
    <w:tblStylePr w:type="firstRow">
      <w:pPr>
        <w:spacing w:before="0" w:after="0" w:line="240" w:lineRule="auto"/>
      </w:pPr>
      <w:rPr>
        <w:b/>
        <w:bCs/>
      </w:rPr>
      <w:tblPr/>
      <w:tcPr>
        <w:tcBorders>
          <w:top w:val="single" w:sz="8" w:space="0" w:color="41B0EE"/>
          <w:left w:val="nil"/>
          <w:bottom w:val="single" w:sz="8" w:space="0" w:color="41B0EE"/>
          <w:right w:val="nil"/>
          <w:insideH w:val="nil"/>
          <w:insideV w:val="nil"/>
        </w:tcBorders>
      </w:tcPr>
    </w:tblStylePr>
    <w:tblStylePr w:type="lastRow">
      <w:pPr>
        <w:spacing w:before="0" w:after="0" w:line="240" w:lineRule="auto"/>
      </w:pPr>
      <w:rPr>
        <w:b/>
        <w:bCs/>
      </w:rPr>
      <w:tblPr/>
      <w:tcPr>
        <w:tcBorders>
          <w:top w:val="single" w:sz="8" w:space="0" w:color="41B0EE"/>
          <w:left w:val="nil"/>
          <w:bottom w:val="single" w:sz="8" w:space="0" w:color="41B0E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BFA"/>
      </w:tcPr>
    </w:tblStylePr>
    <w:tblStylePr w:type="band1Horz">
      <w:tblPr/>
      <w:tcPr>
        <w:tcBorders>
          <w:left w:val="nil"/>
          <w:right w:val="nil"/>
          <w:insideH w:val="nil"/>
          <w:insideV w:val="nil"/>
        </w:tcBorders>
        <w:shd w:val="clear" w:color="auto" w:fill="CFEBFA"/>
      </w:tcPr>
    </w:tblStylePr>
  </w:style>
  <w:style w:type="table" w:styleId="LightShading-Accent4">
    <w:name w:val="Light Shading Accent 4"/>
    <w:basedOn w:val="TableNormal"/>
    <w:uiPriority w:val="60"/>
    <w:rsid w:val="008A120B"/>
    <w:rPr>
      <w:color w:val="C99501"/>
    </w:rPr>
    <w:tblPr>
      <w:tblStyleRowBandSize w:val="1"/>
      <w:tblStyleColBandSize w:val="1"/>
      <w:tblBorders>
        <w:top w:val="single" w:sz="8" w:space="0" w:color="FEC111"/>
        <w:bottom w:val="single" w:sz="8" w:space="0" w:color="FEC111"/>
      </w:tblBorders>
    </w:tblPr>
    <w:tblStylePr w:type="firstRow">
      <w:pPr>
        <w:spacing w:before="0" w:after="0" w:line="240" w:lineRule="auto"/>
      </w:pPr>
      <w:rPr>
        <w:b/>
        <w:bCs/>
      </w:rPr>
      <w:tblPr/>
      <w:tcPr>
        <w:tcBorders>
          <w:top w:val="single" w:sz="8" w:space="0" w:color="FEC111"/>
          <w:left w:val="nil"/>
          <w:bottom w:val="single" w:sz="8" w:space="0" w:color="FEC111"/>
          <w:right w:val="nil"/>
          <w:insideH w:val="nil"/>
          <w:insideV w:val="nil"/>
        </w:tcBorders>
      </w:tcPr>
    </w:tblStylePr>
    <w:tblStylePr w:type="lastRow">
      <w:pPr>
        <w:spacing w:before="0" w:after="0" w:line="240" w:lineRule="auto"/>
      </w:pPr>
      <w:rPr>
        <w:b/>
        <w:bCs/>
      </w:rPr>
      <w:tblPr/>
      <w:tcPr>
        <w:tcBorders>
          <w:top w:val="single" w:sz="8" w:space="0" w:color="FEC111"/>
          <w:left w:val="nil"/>
          <w:bottom w:val="single" w:sz="8" w:space="0" w:color="FEC11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FC3"/>
      </w:tcPr>
    </w:tblStylePr>
    <w:tblStylePr w:type="band1Horz">
      <w:tblPr/>
      <w:tcPr>
        <w:tcBorders>
          <w:left w:val="nil"/>
          <w:right w:val="nil"/>
          <w:insideH w:val="nil"/>
          <w:insideV w:val="nil"/>
        </w:tcBorders>
        <w:shd w:val="clear" w:color="auto" w:fill="FEEFC3"/>
      </w:tcPr>
    </w:tblStylePr>
  </w:style>
  <w:style w:type="table" w:styleId="LightShading-Accent5">
    <w:name w:val="Light Shading Accent 5"/>
    <w:basedOn w:val="TableNormal"/>
    <w:uiPriority w:val="60"/>
    <w:rsid w:val="008A120B"/>
    <w:rPr>
      <w:color w:val="C32115"/>
    </w:rPr>
    <w:tblPr>
      <w:tblStyleRowBandSize w:val="1"/>
      <w:tblStyleColBandSize w:val="1"/>
      <w:tblBorders>
        <w:top w:val="single" w:sz="8" w:space="0" w:color="E94539"/>
        <w:bottom w:val="single" w:sz="8" w:space="0" w:color="E94539"/>
      </w:tblBorders>
    </w:tblPr>
    <w:tblStylePr w:type="firstRow">
      <w:pPr>
        <w:spacing w:before="0" w:after="0" w:line="240" w:lineRule="auto"/>
      </w:pPr>
      <w:rPr>
        <w:b/>
        <w:bCs/>
      </w:rPr>
      <w:tblPr/>
      <w:tcPr>
        <w:tcBorders>
          <w:top w:val="single" w:sz="8" w:space="0" w:color="E94539"/>
          <w:left w:val="nil"/>
          <w:bottom w:val="single" w:sz="8" w:space="0" w:color="E94539"/>
          <w:right w:val="nil"/>
          <w:insideH w:val="nil"/>
          <w:insideV w:val="nil"/>
        </w:tcBorders>
      </w:tcPr>
    </w:tblStylePr>
    <w:tblStylePr w:type="lastRow">
      <w:pPr>
        <w:spacing w:before="0" w:after="0" w:line="240" w:lineRule="auto"/>
      </w:pPr>
      <w:rPr>
        <w:b/>
        <w:bCs/>
      </w:rPr>
      <w:tblPr/>
      <w:tcPr>
        <w:tcBorders>
          <w:top w:val="single" w:sz="8" w:space="0" w:color="E94539"/>
          <w:left w:val="nil"/>
          <w:bottom w:val="single" w:sz="8" w:space="0" w:color="E9453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0CD"/>
      </w:tcPr>
    </w:tblStylePr>
    <w:tblStylePr w:type="band1Horz">
      <w:tblPr/>
      <w:tcPr>
        <w:tcBorders>
          <w:left w:val="nil"/>
          <w:right w:val="nil"/>
          <w:insideH w:val="nil"/>
          <w:insideV w:val="nil"/>
        </w:tcBorders>
        <w:shd w:val="clear" w:color="auto" w:fill="F9D0CD"/>
      </w:tcPr>
    </w:tblStylePr>
  </w:style>
  <w:style w:type="table" w:styleId="LightShading-Accent6">
    <w:name w:val="Light Shading Accent 6"/>
    <w:basedOn w:val="TableNormal"/>
    <w:uiPriority w:val="60"/>
    <w:rsid w:val="008A120B"/>
    <w:rPr>
      <w:color w:val="858585"/>
    </w:rPr>
    <w:tblPr>
      <w:tblStyleRowBandSize w:val="1"/>
      <w:tblStyleColBandSize w:val="1"/>
      <w:tblBorders>
        <w:top w:val="single" w:sz="8" w:space="0" w:color="B2B2B2"/>
        <w:bottom w:val="single" w:sz="8" w:space="0" w:color="B2B2B2"/>
      </w:tblBorders>
    </w:tblPr>
    <w:tblStylePr w:type="firstRow">
      <w:pPr>
        <w:spacing w:before="0" w:after="0" w:line="240" w:lineRule="auto"/>
      </w:pPr>
      <w:rPr>
        <w:b/>
        <w:bCs/>
      </w:rPr>
      <w:tblPr/>
      <w:tcPr>
        <w:tcBorders>
          <w:top w:val="single" w:sz="8" w:space="0" w:color="B2B2B2"/>
          <w:left w:val="nil"/>
          <w:bottom w:val="single" w:sz="8" w:space="0" w:color="B2B2B2"/>
          <w:right w:val="nil"/>
          <w:insideH w:val="nil"/>
          <w:insideV w:val="nil"/>
        </w:tcBorders>
      </w:tcPr>
    </w:tblStylePr>
    <w:tblStylePr w:type="lastRow">
      <w:pPr>
        <w:spacing w:before="0" w:after="0" w:line="240" w:lineRule="auto"/>
      </w:pPr>
      <w:rPr>
        <w:b/>
        <w:bCs/>
      </w:rPr>
      <w:tblPr/>
      <w:tcPr>
        <w:tcBorders>
          <w:top w:val="single" w:sz="8" w:space="0" w:color="B2B2B2"/>
          <w:left w:val="nil"/>
          <w:bottom w:val="single" w:sz="8" w:space="0" w:color="B2B2B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cPr>
    </w:tblStylePr>
    <w:tblStylePr w:type="band1Horz">
      <w:tblPr/>
      <w:tcPr>
        <w:tcBorders>
          <w:left w:val="nil"/>
          <w:right w:val="nil"/>
          <w:insideH w:val="nil"/>
          <w:insideV w:val="nil"/>
        </w:tcBorders>
        <w:shd w:val="clear" w:color="auto" w:fill="EBEBEB"/>
      </w:tcPr>
    </w:tblStylePr>
  </w:style>
  <w:style w:type="paragraph" w:styleId="ListParagraph">
    <w:name w:val="List Paragraph"/>
    <w:basedOn w:val="Normal"/>
    <w:uiPriority w:val="34"/>
    <w:qFormat/>
    <w:rsid w:val="008A120B"/>
    <w:pPr>
      <w:ind w:left="720"/>
      <w:contextualSpacing/>
    </w:pPr>
  </w:style>
  <w:style w:type="paragraph" w:styleId="MacroText">
    <w:name w:val="macro"/>
    <w:link w:val="MacroTextChar"/>
    <w:uiPriority w:val="99"/>
    <w:semiHidden/>
    <w:unhideWhenUsed/>
    <w:rsid w:val="008A120B"/>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nsolas" w:hAnsi="Consolas"/>
      <w:lang w:val="en-GB" w:eastAsia="en-US"/>
    </w:rPr>
  </w:style>
  <w:style w:type="character" w:customStyle="1" w:styleId="MacroTextChar">
    <w:name w:val="Macro Text Char"/>
    <w:link w:val="MacroText"/>
    <w:uiPriority w:val="99"/>
    <w:semiHidden/>
    <w:rsid w:val="008A120B"/>
    <w:rPr>
      <w:rFonts w:ascii="Consolas" w:eastAsia="Times New Roman" w:hAnsi="Consolas" w:cs="Times New Roman"/>
      <w:sz w:val="20"/>
      <w:szCs w:val="20"/>
      <w:lang w:val="en-GB"/>
    </w:rPr>
  </w:style>
  <w:style w:type="table" w:styleId="MediumGrid1">
    <w:name w:val="Medium Grid 1"/>
    <w:basedOn w:val="TableNormal"/>
    <w:uiPriority w:val="67"/>
    <w:rsid w:val="008A120B"/>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8A120B"/>
    <w:tblPr>
      <w:tblStyleRowBandSize w:val="1"/>
      <w:tblStyleColBandSize w:val="1"/>
      <w:tblBorders>
        <w:top w:val="single" w:sz="8" w:space="0" w:color="A7D766"/>
        <w:left w:val="single" w:sz="8" w:space="0" w:color="A7D766"/>
        <w:bottom w:val="single" w:sz="8" w:space="0" w:color="A7D766"/>
        <w:right w:val="single" w:sz="8" w:space="0" w:color="A7D766"/>
        <w:insideH w:val="single" w:sz="8" w:space="0" w:color="A7D766"/>
        <w:insideV w:val="single" w:sz="8" w:space="0" w:color="A7D766"/>
      </w:tblBorders>
    </w:tblPr>
    <w:tcPr>
      <w:shd w:val="clear" w:color="auto" w:fill="E2F2CC"/>
    </w:tcPr>
    <w:tblStylePr w:type="firstRow">
      <w:rPr>
        <w:b/>
        <w:bCs/>
      </w:rPr>
    </w:tblStylePr>
    <w:tblStylePr w:type="lastRow">
      <w:rPr>
        <w:b/>
        <w:bCs/>
      </w:rPr>
      <w:tblPr/>
      <w:tcPr>
        <w:tcBorders>
          <w:top w:val="single" w:sz="18" w:space="0" w:color="A7D766"/>
        </w:tcBorders>
      </w:tcPr>
    </w:tblStylePr>
    <w:tblStylePr w:type="firstCol">
      <w:rPr>
        <w:b/>
        <w:bCs/>
      </w:rPr>
    </w:tblStylePr>
    <w:tblStylePr w:type="lastCol">
      <w:rPr>
        <w:b/>
        <w:bCs/>
      </w:rPr>
    </w:tblStylePr>
    <w:tblStylePr w:type="band1Vert">
      <w:tblPr/>
      <w:tcPr>
        <w:shd w:val="clear" w:color="auto" w:fill="C4E599"/>
      </w:tcPr>
    </w:tblStylePr>
    <w:tblStylePr w:type="band1Horz">
      <w:tblPr/>
      <w:tcPr>
        <w:shd w:val="clear" w:color="auto" w:fill="C4E599"/>
      </w:tcPr>
    </w:tblStylePr>
  </w:style>
  <w:style w:type="table" w:styleId="MediumGrid1-Accent2">
    <w:name w:val="Medium Grid 1 Accent 2"/>
    <w:basedOn w:val="TableNormal"/>
    <w:uiPriority w:val="67"/>
    <w:rsid w:val="008A120B"/>
    <w:tblPr>
      <w:tblStyleRowBandSize w:val="1"/>
      <w:tblStyleColBandSize w:val="1"/>
      <w:tblBorders>
        <w:top w:val="single" w:sz="8" w:space="0" w:color="8A70BD"/>
        <w:left w:val="single" w:sz="8" w:space="0" w:color="8A70BD"/>
        <w:bottom w:val="single" w:sz="8" w:space="0" w:color="8A70BD"/>
        <w:right w:val="single" w:sz="8" w:space="0" w:color="8A70BD"/>
        <w:insideH w:val="single" w:sz="8" w:space="0" w:color="8A70BD"/>
        <w:insideV w:val="single" w:sz="8" w:space="0" w:color="8A70BD"/>
      </w:tblBorders>
    </w:tblPr>
    <w:tcPr>
      <w:shd w:val="clear" w:color="auto" w:fill="D8CFE9"/>
    </w:tcPr>
    <w:tblStylePr w:type="firstRow">
      <w:rPr>
        <w:b/>
        <w:bCs/>
      </w:rPr>
    </w:tblStylePr>
    <w:tblStylePr w:type="lastRow">
      <w:rPr>
        <w:b/>
        <w:bCs/>
      </w:rPr>
      <w:tblPr/>
      <w:tcPr>
        <w:tcBorders>
          <w:top w:val="single" w:sz="18" w:space="0" w:color="8A70BD"/>
        </w:tcBorders>
      </w:tcPr>
    </w:tblStylePr>
    <w:tblStylePr w:type="firstCol">
      <w:rPr>
        <w:b/>
        <w:bCs/>
      </w:rPr>
    </w:tblStylePr>
    <w:tblStylePr w:type="lastCol">
      <w:rPr>
        <w:b/>
        <w:bCs/>
      </w:rPr>
    </w:tblStylePr>
    <w:tblStylePr w:type="band1Vert">
      <w:tblPr/>
      <w:tcPr>
        <w:shd w:val="clear" w:color="auto" w:fill="B19FD3"/>
      </w:tcPr>
    </w:tblStylePr>
    <w:tblStylePr w:type="band1Horz">
      <w:tblPr/>
      <w:tcPr>
        <w:shd w:val="clear" w:color="auto" w:fill="B19FD3"/>
      </w:tcPr>
    </w:tblStylePr>
  </w:style>
  <w:style w:type="table" w:styleId="MediumGrid1-Accent3">
    <w:name w:val="Medium Grid 1 Accent 3"/>
    <w:basedOn w:val="TableNormal"/>
    <w:uiPriority w:val="67"/>
    <w:rsid w:val="008A120B"/>
    <w:tblPr>
      <w:tblStyleRowBandSize w:val="1"/>
      <w:tblStyleColBandSize w:val="1"/>
      <w:tblBorders>
        <w:top w:val="single" w:sz="8" w:space="0" w:color="70C3F2"/>
        <w:left w:val="single" w:sz="8" w:space="0" w:color="70C3F2"/>
        <w:bottom w:val="single" w:sz="8" w:space="0" w:color="70C3F2"/>
        <w:right w:val="single" w:sz="8" w:space="0" w:color="70C3F2"/>
        <w:insideH w:val="single" w:sz="8" w:space="0" w:color="70C3F2"/>
        <w:insideV w:val="single" w:sz="8" w:space="0" w:color="70C3F2"/>
      </w:tblBorders>
    </w:tblPr>
    <w:tcPr>
      <w:shd w:val="clear" w:color="auto" w:fill="CFEBFA"/>
    </w:tcPr>
    <w:tblStylePr w:type="firstRow">
      <w:rPr>
        <w:b/>
        <w:bCs/>
      </w:rPr>
    </w:tblStylePr>
    <w:tblStylePr w:type="lastRow">
      <w:rPr>
        <w:b/>
        <w:bCs/>
      </w:rPr>
      <w:tblPr/>
      <w:tcPr>
        <w:tcBorders>
          <w:top w:val="single" w:sz="18" w:space="0" w:color="70C3F2"/>
        </w:tcBorders>
      </w:tcPr>
    </w:tblStylePr>
    <w:tblStylePr w:type="firstCol">
      <w:rPr>
        <w:b/>
        <w:bCs/>
      </w:rPr>
    </w:tblStylePr>
    <w:tblStylePr w:type="lastCol">
      <w:rPr>
        <w:b/>
        <w:bCs/>
      </w:rPr>
    </w:tblStylePr>
    <w:tblStylePr w:type="band1Vert">
      <w:tblPr/>
      <w:tcPr>
        <w:shd w:val="clear" w:color="auto" w:fill="A0D7F6"/>
      </w:tcPr>
    </w:tblStylePr>
    <w:tblStylePr w:type="band1Horz">
      <w:tblPr/>
      <w:tcPr>
        <w:shd w:val="clear" w:color="auto" w:fill="A0D7F6"/>
      </w:tcPr>
    </w:tblStylePr>
  </w:style>
  <w:style w:type="table" w:styleId="MediumGrid1-Accent4">
    <w:name w:val="Medium Grid 1 Accent 4"/>
    <w:basedOn w:val="TableNormal"/>
    <w:uiPriority w:val="67"/>
    <w:rsid w:val="008A120B"/>
    <w:tblPr>
      <w:tblStyleRowBandSize w:val="1"/>
      <w:tblStyleColBandSize w:val="1"/>
      <w:tblBorders>
        <w:top w:val="single" w:sz="8" w:space="0" w:color="FED04C"/>
        <w:left w:val="single" w:sz="8" w:space="0" w:color="FED04C"/>
        <w:bottom w:val="single" w:sz="8" w:space="0" w:color="FED04C"/>
        <w:right w:val="single" w:sz="8" w:space="0" w:color="FED04C"/>
        <w:insideH w:val="single" w:sz="8" w:space="0" w:color="FED04C"/>
        <w:insideV w:val="single" w:sz="8" w:space="0" w:color="FED04C"/>
      </w:tblBorders>
    </w:tblPr>
    <w:tcPr>
      <w:shd w:val="clear" w:color="auto" w:fill="FEEFC3"/>
    </w:tcPr>
    <w:tblStylePr w:type="firstRow">
      <w:rPr>
        <w:b/>
        <w:bCs/>
      </w:rPr>
    </w:tblStylePr>
    <w:tblStylePr w:type="lastRow">
      <w:rPr>
        <w:b/>
        <w:bCs/>
      </w:rPr>
      <w:tblPr/>
      <w:tcPr>
        <w:tcBorders>
          <w:top w:val="single" w:sz="18" w:space="0" w:color="FED04C"/>
        </w:tcBorders>
      </w:tcPr>
    </w:tblStylePr>
    <w:tblStylePr w:type="firstCol">
      <w:rPr>
        <w:b/>
        <w:bCs/>
      </w:rPr>
    </w:tblStylePr>
    <w:tblStylePr w:type="lastCol">
      <w:rPr>
        <w:b/>
        <w:bCs/>
      </w:rPr>
    </w:tblStylePr>
    <w:tblStylePr w:type="band1Vert">
      <w:tblPr/>
      <w:tcPr>
        <w:shd w:val="clear" w:color="auto" w:fill="FEDF88"/>
      </w:tcPr>
    </w:tblStylePr>
    <w:tblStylePr w:type="band1Horz">
      <w:tblPr/>
      <w:tcPr>
        <w:shd w:val="clear" w:color="auto" w:fill="FEDF88"/>
      </w:tcPr>
    </w:tblStylePr>
  </w:style>
  <w:style w:type="table" w:styleId="MediumGrid1-Accent5">
    <w:name w:val="Medium Grid 1 Accent 5"/>
    <w:basedOn w:val="TableNormal"/>
    <w:uiPriority w:val="67"/>
    <w:rsid w:val="008A120B"/>
    <w:tblPr>
      <w:tblStyleRowBandSize w:val="1"/>
      <w:tblStyleColBandSize w:val="1"/>
      <w:tblBorders>
        <w:top w:val="single" w:sz="8" w:space="0" w:color="EE736A"/>
        <w:left w:val="single" w:sz="8" w:space="0" w:color="EE736A"/>
        <w:bottom w:val="single" w:sz="8" w:space="0" w:color="EE736A"/>
        <w:right w:val="single" w:sz="8" w:space="0" w:color="EE736A"/>
        <w:insideH w:val="single" w:sz="8" w:space="0" w:color="EE736A"/>
        <w:insideV w:val="single" w:sz="8" w:space="0" w:color="EE736A"/>
      </w:tblBorders>
    </w:tblPr>
    <w:tcPr>
      <w:shd w:val="clear" w:color="auto" w:fill="F9D0CD"/>
    </w:tcPr>
    <w:tblStylePr w:type="firstRow">
      <w:rPr>
        <w:b/>
        <w:bCs/>
      </w:rPr>
    </w:tblStylePr>
    <w:tblStylePr w:type="lastRow">
      <w:rPr>
        <w:b/>
        <w:bCs/>
      </w:rPr>
      <w:tblPr/>
      <w:tcPr>
        <w:tcBorders>
          <w:top w:val="single" w:sz="18" w:space="0" w:color="EE736A"/>
        </w:tcBorders>
      </w:tcPr>
    </w:tblStylePr>
    <w:tblStylePr w:type="firstCol">
      <w:rPr>
        <w:b/>
        <w:bCs/>
      </w:rPr>
    </w:tblStylePr>
    <w:tblStylePr w:type="lastCol">
      <w:rPr>
        <w:b/>
        <w:bCs/>
      </w:rPr>
    </w:tblStylePr>
    <w:tblStylePr w:type="band1Vert">
      <w:tblPr/>
      <w:tcPr>
        <w:shd w:val="clear" w:color="auto" w:fill="F4A29C"/>
      </w:tcPr>
    </w:tblStylePr>
    <w:tblStylePr w:type="band1Horz">
      <w:tblPr/>
      <w:tcPr>
        <w:shd w:val="clear" w:color="auto" w:fill="F4A29C"/>
      </w:tcPr>
    </w:tblStylePr>
  </w:style>
  <w:style w:type="table" w:styleId="MediumGrid1-Accent6">
    <w:name w:val="Medium Grid 1 Accent 6"/>
    <w:basedOn w:val="TableNormal"/>
    <w:uiPriority w:val="67"/>
    <w:rsid w:val="008A120B"/>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insideV w:val="single" w:sz="8" w:space="0" w:color="C5C5C5"/>
      </w:tblBorders>
    </w:tblPr>
    <w:tcPr>
      <w:shd w:val="clear" w:color="auto" w:fill="EBEBEB"/>
    </w:tcPr>
    <w:tblStylePr w:type="firstRow">
      <w:rPr>
        <w:b/>
        <w:bCs/>
      </w:rPr>
    </w:tblStylePr>
    <w:tblStylePr w:type="lastRow">
      <w:rPr>
        <w:b/>
        <w:bCs/>
      </w:rPr>
      <w:tblPr/>
      <w:tcPr>
        <w:tcBorders>
          <w:top w:val="single" w:sz="18" w:space="0" w:color="C5C5C5"/>
        </w:tcBorders>
      </w:tcPr>
    </w:tblStylePr>
    <w:tblStylePr w:type="firstCol">
      <w:rPr>
        <w:b/>
        <w:bCs/>
      </w:rPr>
    </w:tblStylePr>
    <w:tblStylePr w:type="lastCol">
      <w:rPr>
        <w:b/>
        <w:bCs/>
      </w:rPr>
    </w:tblStylePr>
    <w:tblStylePr w:type="band1Vert">
      <w:tblPr/>
      <w:tcPr>
        <w:shd w:val="clear" w:color="auto" w:fill="D8D8D8"/>
      </w:tcPr>
    </w:tblStylePr>
    <w:tblStylePr w:type="band1Horz">
      <w:tblPr/>
      <w:tcPr>
        <w:shd w:val="clear" w:color="auto" w:fill="D8D8D8"/>
      </w:tcPr>
    </w:tblStylePr>
  </w:style>
  <w:style w:type="table" w:styleId="MediumGrid2">
    <w:name w:val="Medium Grid 2"/>
    <w:basedOn w:val="TableNormal"/>
    <w:uiPriority w:val="68"/>
    <w:rsid w:val="008A120B"/>
    <w:rPr>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8A120B"/>
    <w:rPr>
      <w:color w:val="000000"/>
    </w:rPr>
    <w:tblPr>
      <w:tblStyleRowBandSize w:val="1"/>
      <w:tblStyleColBandSize w:val="1"/>
      <w:tblBorders>
        <w:top w:val="single" w:sz="8" w:space="0" w:color="8ACA34"/>
        <w:left w:val="single" w:sz="8" w:space="0" w:color="8ACA34"/>
        <w:bottom w:val="single" w:sz="8" w:space="0" w:color="8ACA34"/>
        <w:right w:val="single" w:sz="8" w:space="0" w:color="8ACA34"/>
        <w:insideH w:val="single" w:sz="8" w:space="0" w:color="8ACA34"/>
        <w:insideV w:val="single" w:sz="8" w:space="0" w:color="8ACA34"/>
      </w:tblBorders>
    </w:tblPr>
    <w:tcPr>
      <w:shd w:val="clear" w:color="auto" w:fill="E2F2CC"/>
    </w:tcPr>
    <w:tblStylePr w:type="firstRow">
      <w:rPr>
        <w:b/>
        <w:bCs/>
        <w:color w:val="000000"/>
      </w:rPr>
      <w:tblPr/>
      <w:tcPr>
        <w:shd w:val="clear" w:color="auto" w:fill="F3F9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7F4D6"/>
      </w:tcPr>
    </w:tblStylePr>
    <w:tblStylePr w:type="band1Vert">
      <w:tblPr/>
      <w:tcPr>
        <w:shd w:val="clear" w:color="auto" w:fill="C4E599"/>
      </w:tcPr>
    </w:tblStylePr>
    <w:tblStylePr w:type="band1Horz">
      <w:tblPr/>
      <w:tcPr>
        <w:tcBorders>
          <w:insideH w:val="single" w:sz="6" w:space="0" w:color="8ACA34"/>
          <w:insideV w:val="single" w:sz="6" w:space="0" w:color="8ACA34"/>
        </w:tcBorders>
        <w:shd w:val="clear" w:color="auto" w:fill="C4E599"/>
      </w:tcPr>
    </w:tblStylePr>
    <w:tblStylePr w:type="nwCell">
      <w:tblPr/>
      <w:tcPr>
        <w:shd w:val="clear" w:color="auto" w:fill="FFFFFF"/>
      </w:tcPr>
    </w:tblStylePr>
  </w:style>
  <w:style w:type="table" w:styleId="MediumGrid2-Accent2">
    <w:name w:val="Medium Grid 2 Accent 2"/>
    <w:basedOn w:val="TableNormal"/>
    <w:uiPriority w:val="68"/>
    <w:rsid w:val="008A120B"/>
    <w:rPr>
      <w:color w:val="000000"/>
    </w:rPr>
    <w:tblPr>
      <w:tblStyleRowBandSize w:val="1"/>
      <w:tblStyleColBandSize w:val="1"/>
      <w:tblBorders>
        <w:top w:val="single" w:sz="8" w:space="0" w:color="66499E"/>
        <w:left w:val="single" w:sz="8" w:space="0" w:color="66499E"/>
        <w:bottom w:val="single" w:sz="8" w:space="0" w:color="66499E"/>
        <w:right w:val="single" w:sz="8" w:space="0" w:color="66499E"/>
        <w:insideH w:val="single" w:sz="8" w:space="0" w:color="66499E"/>
        <w:insideV w:val="single" w:sz="8" w:space="0" w:color="66499E"/>
      </w:tblBorders>
    </w:tblPr>
    <w:tcPr>
      <w:shd w:val="clear" w:color="auto" w:fill="D8CFE9"/>
    </w:tcPr>
    <w:tblStylePr w:type="firstRow">
      <w:rPr>
        <w:b/>
        <w:bCs/>
        <w:color w:val="000000"/>
      </w:rPr>
      <w:tblPr/>
      <w:tcPr>
        <w:shd w:val="clear" w:color="auto" w:fill="EFEC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FD8ED"/>
      </w:tcPr>
    </w:tblStylePr>
    <w:tblStylePr w:type="band1Vert">
      <w:tblPr/>
      <w:tcPr>
        <w:shd w:val="clear" w:color="auto" w:fill="B19FD3"/>
      </w:tcPr>
    </w:tblStylePr>
    <w:tblStylePr w:type="band1Horz">
      <w:tblPr/>
      <w:tcPr>
        <w:tcBorders>
          <w:insideH w:val="single" w:sz="6" w:space="0" w:color="66499E"/>
          <w:insideV w:val="single" w:sz="6" w:space="0" w:color="66499E"/>
        </w:tcBorders>
        <w:shd w:val="clear" w:color="auto" w:fill="B19FD3"/>
      </w:tcPr>
    </w:tblStylePr>
    <w:tblStylePr w:type="nwCell">
      <w:tblPr/>
      <w:tcPr>
        <w:shd w:val="clear" w:color="auto" w:fill="FFFFFF"/>
      </w:tcPr>
    </w:tblStylePr>
  </w:style>
  <w:style w:type="table" w:styleId="MediumGrid2-Accent3">
    <w:name w:val="Medium Grid 2 Accent 3"/>
    <w:basedOn w:val="TableNormal"/>
    <w:uiPriority w:val="68"/>
    <w:rsid w:val="008A120B"/>
    <w:rPr>
      <w:color w:val="000000"/>
    </w:rPr>
    <w:tblPr>
      <w:tblStyleRowBandSize w:val="1"/>
      <w:tblStyleColBandSize w:val="1"/>
      <w:tblBorders>
        <w:top w:val="single" w:sz="8" w:space="0" w:color="41B0EE"/>
        <w:left w:val="single" w:sz="8" w:space="0" w:color="41B0EE"/>
        <w:bottom w:val="single" w:sz="8" w:space="0" w:color="41B0EE"/>
        <w:right w:val="single" w:sz="8" w:space="0" w:color="41B0EE"/>
        <w:insideH w:val="single" w:sz="8" w:space="0" w:color="41B0EE"/>
        <w:insideV w:val="single" w:sz="8" w:space="0" w:color="41B0EE"/>
      </w:tblBorders>
    </w:tblPr>
    <w:tcPr>
      <w:shd w:val="clear" w:color="auto" w:fill="CFEBFA"/>
    </w:tcPr>
    <w:tblStylePr w:type="firstRow">
      <w:rPr>
        <w:b/>
        <w:bCs/>
        <w:color w:val="000000"/>
      </w:rPr>
      <w:tblPr/>
      <w:tcPr>
        <w:shd w:val="clear" w:color="auto" w:fill="ECF7F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8EFFB"/>
      </w:tcPr>
    </w:tblStylePr>
    <w:tblStylePr w:type="band1Vert">
      <w:tblPr/>
      <w:tcPr>
        <w:shd w:val="clear" w:color="auto" w:fill="A0D7F6"/>
      </w:tcPr>
    </w:tblStylePr>
    <w:tblStylePr w:type="band1Horz">
      <w:tblPr/>
      <w:tcPr>
        <w:tcBorders>
          <w:insideH w:val="single" w:sz="6" w:space="0" w:color="41B0EE"/>
          <w:insideV w:val="single" w:sz="6" w:space="0" w:color="41B0EE"/>
        </w:tcBorders>
        <w:shd w:val="clear" w:color="auto" w:fill="A0D7F6"/>
      </w:tcPr>
    </w:tblStylePr>
    <w:tblStylePr w:type="nwCell">
      <w:tblPr/>
      <w:tcPr>
        <w:shd w:val="clear" w:color="auto" w:fill="FFFFFF"/>
      </w:tcPr>
    </w:tblStylePr>
  </w:style>
  <w:style w:type="table" w:styleId="MediumGrid2-Accent4">
    <w:name w:val="Medium Grid 2 Accent 4"/>
    <w:basedOn w:val="TableNormal"/>
    <w:uiPriority w:val="68"/>
    <w:rsid w:val="008A120B"/>
    <w:rPr>
      <w:color w:val="000000"/>
    </w:rPr>
    <w:tblPr>
      <w:tblStyleRowBandSize w:val="1"/>
      <w:tblStyleColBandSize w:val="1"/>
      <w:tblBorders>
        <w:top w:val="single" w:sz="8" w:space="0" w:color="FEC111"/>
        <w:left w:val="single" w:sz="8" w:space="0" w:color="FEC111"/>
        <w:bottom w:val="single" w:sz="8" w:space="0" w:color="FEC111"/>
        <w:right w:val="single" w:sz="8" w:space="0" w:color="FEC111"/>
        <w:insideH w:val="single" w:sz="8" w:space="0" w:color="FEC111"/>
        <w:insideV w:val="single" w:sz="8" w:space="0" w:color="FEC111"/>
      </w:tblBorders>
    </w:tblPr>
    <w:tcPr>
      <w:shd w:val="clear" w:color="auto" w:fill="FEEFC3"/>
    </w:tcPr>
    <w:tblStylePr w:type="firstRow">
      <w:rPr>
        <w:b/>
        <w:bCs/>
        <w:color w:val="000000"/>
      </w:rPr>
      <w:tblPr/>
      <w:tcPr>
        <w:shd w:val="clear" w:color="auto" w:fill="FFF8E7"/>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EF2CF"/>
      </w:tcPr>
    </w:tblStylePr>
    <w:tblStylePr w:type="band1Vert">
      <w:tblPr/>
      <w:tcPr>
        <w:shd w:val="clear" w:color="auto" w:fill="FEDF88"/>
      </w:tcPr>
    </w:tblStylePr>
    <w:tblStylePr w:type="band1Horz">
      <w:tblPr/>
      <w:tcPr>
        <w:tcBorders>
          <w:insideH w:val="single" w:sz="6" w:space="0" w:color="FEC111"/>
          <w:insideV w:val="single" w:sz="6" w:space="0" w:color="FEC111"/>
        </w:tcBorders>
        <w:shd w:val="clear" w:color="auto" w:fill="FEDF88"/>
      </w:tcPr>
    </w:tblStylePr>
    <w:tblStylePr w:type="nwCell">
      <w:tblPr/>
      <w:tcPr>
        <w:shd w:val="clear" w:color="auto" w:fill="FFFFFF"/>
      </w:tcPr>
    </w:tblStylePr>
  </w:style>
  <w:style w:type="table" w:styleId="MediumGrid2-Accent5">
    <w:name w:val="Medium Grid 2 Accent 5"/>
    <w:basedOn w:val="TableNormal"/>
    <w:uiPriority w:val="68"/>
    <w:rsid w:val="008A120B"/>
    <w:rPr>
      <w:color w:val="000000"/>
    </w:rPr>
    <w:tblPr>
      <w:tblStyleRowBandSize w:val="1"/>
      <w:tblStyleColBandSize w:val="1"/>
      <w:tblBorders>
        <w:top w:val="single" w:sz="8" w:space="0" w:color="E94539"/>
        <w:left w:val="single" w:sz="8" w:space="0" w:color="E94539"/>
        <w:bottom w:val="single" w:sz="8" w:space="0" w:color="E94539"/>
        <w:right w:val="single" w:sz="8" w:space="0" w:color="E94539"/>
        <w:insideH w:val="single" w:sz="8" w:space="0" w:color="E94539"/>
        <w:insideV w:val="single" w:sz="8" w:space="0" w:color="E94539"/>
      </w:tblBorders>
    </w:tblPr>
    <w:tcPr>
      <w:shd w:val="clear" w:color="auto" w:fill="F9D0CD"/>
    </w:tcPr>
    <w:tblStylePr w:type="firstRow">
      <w:rPr>
        <w:b/>
        <w:bCs/>
        <w:color w:val="000000"/>
      </w:rPr>
      <w:tblPr/>
      <w:tcPr>
        <w:shd w:val="clear" w:color="auto" w:fill="FCECE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AD9D7"/>
      </w:tcPr>
    </w:tblStylePr>
    <w:tblStylePr w:type="band1Vert">
      <w:tblPr/>
      <w:tcPr>
        <w:shd w:val="clear" w:color="auto" w:fill="F4A29C"/>
      </w:tcPr>
    </w:tblStylePr>
    <w:tblStylePr w:type="band1Horz">
      <w:tblPr/>
      <w:tcPr>
        <w:tcBorders>
          <w:insideH w:val="single" w:sz="6" w:space="0" w:color="E94539"/>
          <w:insideV w:val="single" w:sz="6" w:space="0" w:color="E94539"/>
        </w:tcBorders>
        <w:shd w:val="clear" w:color="auto" w:fill="F4A29C"/>
      </w:tcPr>
    </w:tblStylePr>
    <w:tblStylePr w:type="nwCell">
      <w:tblPr/>
      <w:tcPr>
        <w:shd w:val="clear" w:color="auto" w:fill="FFFFFF"/>
      </w:tcPr>
    </w:tblStylePr>
  </w:style>
  <w:style w:type="table" w:styleId="MediumGrid2-Accent6">
    <w:name w:val="Medium Grid 2 Accent 6"/>
    <w:basedOn w:val="TableNormal"/>
    <w:uiPriority w:val="68"/>
    <w:rsid w:val="008A120B"/>
    <w:rPr>
      <w:color w:val="000000"/>
    </w:rPr>
    <w:tblPr>
      <w:tblStyleRowBandSize w:val="1"/>
      <w:tblStyleColBandSize w:val="1"/>
      <w:tblBorders>
        <w:top w:val="single" w:sz="8" w:space="0" w:color="B2B2B2"/>
        <w:left w:val="single" w:sz="8" w:space="0" w:color="B2B2B2"/>
        <w:bottom w:val="single" w:sz="8" w:space="0" w:color="B2B2B2"/>
        <w:right w:val="single" w:sz="8" w:space="0" w:color="B2B2B2"/>
        <w:insideH w:val="single" w:sz="8" w:space="0" w:color="B2B2B2"/>
        <w:insideV w:val="single" w:sz="8" w:space="0" w:color="B2B2B2"/>
      </w:tblBorders>
    </w:tblPr>
    <w:tcPr>
      <w:shd w:val="clear" w:color="auto" w:fill="EBEBEB"/>
    </w:tcPr>
    <w:tblStylePr w:type="firstRow">
      <w:rPr>
        <w:b/>
        <w:bCs/>
        <w:color w:val="000000"/>
      </w:rPr>
      <w:tblPr/>
      <w:tcPr>
        <w:shd w:val="clear" w:color="auto" w:fill="F7F7F7"/>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FEFEF"/>
      </w:tcPr>
    </w:tblStylePr>
    <w:tblStylePr w:type="band1Vert">
      <w:tblPr/>
      <w:tcPr>
        <w:shd w:val="clear" w:color="auto" w:fill="D8D8D8"/>
      </w:tcPr>
    </w:tblStylePr>
    <w:tblStylePr w:type="band1Horz">
      <w:tblPr/>
      <w:tcPr>
        <w:tcBorders>
          <w:insideH w:val="single" w:sz="6" w:space="0" w:color="B2B2B2"/>
          <w:insideV w:val="single" w:sz="6" w:space="0" w:color="B2B2B2"/>
        </w:tcBorders>
        <w:shd w:val="clear" w:color="auto" w:fill="D8D8D8"/>
      </w:tcPr>
    </w:tblStylePr>
    <w:tblStylePr w:type="nwCell">
      <w:tblPr/>
      <w:tcPr>
        <w:shd w:val="clear" w:color="auto" w:fill="FFFFFF"/>
      </w:tcPr>
    </w:tblStylePr>
  </w:style>
  <w:style w:type="table" w:styleId="MediumGrid3">
    <w:name w:val="Medium Grid 3"/>
    <w:basedOn w:val="TableNormal"/>
    <w:uiPriority w:val="69"/>
    <w:rsid w:val="008A120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8A120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2F2C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ACA3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ACA3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ACA3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ACA3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4E599"/>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4E599"/>
      </w:tcPr>
    </w:tblStylePr>
  </w:style>
  <w:style w:type="table" w:styleId="MediumGrid3-Accent2">
    <w:name w:val="Medium Grid 3 Accent 2"/>
    <w:basedOn w:val="TableNormal"/>
    <w:uiPriority w:val="69"/>
    <w:rsid w:val="008A120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8CF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6499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6499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6499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6499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19FD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19FD3"/>
      </w:tcPr>
    </w:tblStylePr>
  </w:style>
  <w:style w:type="table" w:styleId="MediumGrid3-Accent3">
    <w:name w:val="Medium Grid 3 Accent 3"/>
    <w:basedOn w:val="TableNormal"/>
    <w:uiPriority w:val="69"/>
    <w:rsid w:val="008A120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FEBF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1B0E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1B0E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1B0E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1B0E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D7F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D7F6"/>
      </w:tcPr>
    </w:tblStylePr>
  </w:style>
  <w:style w:type="table" w:styleId="MediumGrid3-Accent4">
    <w:name w:val="Medium Grid 3 Accent 4"/>
    <w:basedOn w:val="TableNormal"/>
    <w:uiPriority w:val="69"/>
    <w:rsid w:val="008A120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EEFC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EC11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EC11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EC11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EC11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EDF8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EDF88"/>
      </w:tcPr>
    </w:tblStylePr>
  </w:style>
  <w:style w:type="table" w:styleId="MediumGrid3-Accent5">
    <w:name w:val="Medium Grid 3 Accent 5"/>
    <w:basedOn w:val="TableNormal"/>
    <w:uiPriority w:val="69"/>
    <w:rsid w:val="008A120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9D0C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9453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9453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9453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9453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4A29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4A29C"/>
      </w:tcPr>
    </w:tblStylePr>
  </w:style>
  <w:style w:type="table" w:styleId="MediumGrid3-Accent6">
    <w:name w:val="Medium Grid 3 Accent 6"/>
    <w:basedOn w:val="TableNormal"/>
    <w:uiPriority w:val="69"/>
    <w:rsid w:val="008A120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MediumList1">
    <w:name w:val="Medium List 1"/>
    <w:basedOn w:val="TableNormal"/>
    <w:uiPriority w:val="65"/>
    <w:rsid w:val="008A120B"/>
    <w:rPr>
      <w:color w:val="000000"/>
    </w:rPr>
    <w:tblPr>
      <w:tblStyleRowBandSize w:val="1"/>
      <w:tblStyleColBandSize w:val="1"/>
      <w:tblBorders>
        <w:top w:val="single" w:sz="8" w:space="0" w:color="000000"/>
        <w:bottom w:val="single" w:sz="8" w:space="0" w:color="000000"/>
      </w:tblBorders>
    </w:tblPr>
    <w:tblStylePr w:type="firstRow">
      <w:rPr>
        <w:rFonts w:ascii="SEB SansSerif" w:eastAsia="Times New Roman" w:hAnsi="SEB SansSerif" w:cs="Times New Roman"/>
      </w:rPr>
      <w:tblPr/>
      <w:tcPr>
        <w:tcBorders>
          <w:top w:val="nil"/>
          <w:bottom w:val="single" w:sz="8" w:space="0" w:color="000000"/>
        </w:tcBorders>
      </w:tcPr>
    </w:tblStylePr>
    <w:tblStylePr w:type="lastRow">
      <w:rPr>
        <w:b/>
        <w:bCs/>
        <w:color w:val="B2B2B2"/>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8A120B"/>
    <w:rPr>
      <w:color w:val="000000"/>
    </w:rPr>
    <w:tblPr>
      <w:tblStyleRowBandSize w:val="1"/>
      <w:tblStyleColBandSize w:val="1"/>
      <w:tblBorders>
        <w:top w:val="single" w:sz="8" w:space="0" w:color="8ACA34"/>
        <w:bottom w:val="single" w:sz="8" w:space="0" w:color="8ACA34"/>
      </w:tblBorders>
    </w:tblPr>
    <w:tblStylePr w:type="firstRow">
      <w:rPr>
        <w:rFonts w:ascii="SEB SansSerif" w:eastAsia="Times New Roman" w:hAnsi="SEB SansSerif" w:cs="Times New Roman"/>
      </w:rPr>
      <w:tblPr/>
      <w:tcPr>
        <w:tcBorders>
          <w:top w:val="nil"/>
          <w:bottom w:val="single" w:sz="8" w:space="0" w:color="8ACA34"/>
        </w:tcBorders>
      </w:tcPr>
    </w:tblStylePr>
    <w:tblStylePr w:type="lastRow">
      <w:rPr>
        <w:b/>
        <w:bCs/>
        <w:color w:val="B2B2B2"/>
      </w:rPr>
      <w:tblPr/>
      <w:tcPr>
        <w:tcBorders>
          <w:top w:val="single" w:sz="8" w:space="0" w:color="8ACA34"/>
          <w:bottom w:val="single" w:sz="8" w:space="0" w:color="8ACA34"/>
        </w:tcBorders>
      </w:tcPr>
    </w:tblStylePr>
    <w:tblStylePr w:type="firstCol">
      <w:rPr>
        <w:b/>
        <w:bCs/>
      </w:rPr>
    </w:tblStylePr>
    <w:tblStylePr w:type="lastCol">
      <w:rPr>
        <w:b/>
        <w:bCs/>
      </w:rPr>
      <w:tblPr/>
      <w:tcPr>
        <w:tcBorders>
          <w:top w:val="single" w:sz="8" w:space="0" w:color="8ACA34"/>
          <w:bottom w:val="single" w:sz="8" w:space="0" w:color="8ACA34"/>
        </w:tcBorders>
      </w:tcPr>
    </w:tblStylePr>
    <w:tblStylePr w:type="band1Vert">
      <w:tblPr/>
      <w:tcPr>
        <w:shd w:val="clear" w:color="auto" w:fill="E2F2CC"/>
      </w:tcPr>
    </w:tblStylePr>
    <w:tblStylePr w:type="band1Horz">
      <w:tblPr/>
      <w:tcPr>
        <w:shd w:val="clear" w:color="auto" w:fill="E2F2CC"/>
      </w:tcPr>
    </w:tblStylePr>
  </w:style>
  <w:style w:type="table" w:styleId="MediumList1-Accent2">
    <w:name w:val="Medium List 1 Accent 2"/>
    <w:basedOn w:val="TableNormal"/>
    <w:uiPriority w:val="65"/>
    <w:rsid w:val="008A120B"/>
    <w:rPr>
      <w:color w:val="000000"/>
    </w:rPr>
    <w:tblPr>
      <w:tblStyleRowBandSize w:val="1"/>
      <w:tblStyleColBandSize w:val="1"/>
      <w:tblBorders>
        <w:top w:val="single" w:sz="8" w:space="0" w:color="66499E"/>
        <w:bottom w:val="single" w:sz="8" w:space="0" w:color="66499E"/>
      </w:tblBorders>
    </w:tblPr>
    <w:tblStylePr w:type="firstRow">
      <w:rPr>
        <w:rFonts w:ascii="SEB SansSerif" w:eastAsia="Times New Roman" w:hAnsi="SEB SansSerif" w:cs="Times New Roman"/>
      </w:rPr>
      <w:tblPr/>
      <w:tcPr>
        <w:tcBorders>
          <w:top w:val="nil"/>
          <w:bottom w:val="single" w:sz="8" w:space="0" w:color="66499E"/>
        </w:tcBorders>
      </w:tcPr>
    </w:tblStylePr>
    <w:tblStylePr w:type="lastRow">
      <w:rPr>
        <w:b/>
        <w:bCs/>
        <w:color w:val="B2B2B2"/>
      </w:rPr>
      <w:tblPr/>
      <w:tcPr>
        <w:tcBorders>
          <w:top w:val="single" w:sz="8" w:space="0" w:color="66499E"/>
          <w:bottom w:val="single" w:sz="8" w:space="0" w:color="66499E"/>
        </w:tcBorders>
      </w:tcPr>
    </w:tblStylePr>
    <w:tblStylePr w:type="firstCol">
      <w:rPr>
        <w:b/>
        <w:bCs/>
      </w:rPr>
    </w:tblStylePr>
    <w:tblStylePr w:type="lastCol">
      <w:rPr>
        <w:b/>
        <w:bCs/>
      </w:rPr>
      <w:tblPr/>
      <w:tcPr>
        <w:tcBorders>
          <w:top w:val="single" w:sz="8" w:space="0" w:color="66499E"/>
          <w:bottom w:val="single" w:sz="8" w:space="0" w:color="66499E"/>
        </w:tcBorders>
      </w:tcPr>
    </w:tblStylePr>
    <w:tblStylePr w:type="band1Vert">
      <w:tblPr/>
      <w:tcPr>
        <w:shd w:val="clear" w:color="auto" w:fill="D8CFE9"/>
      </w:tcPr>
    </w:tblStylePr>
    <w:tblStylePr w:type="band1Horz">
      <w:tblPr/>
      <w:tcPr>
        <w:shd w:val="clear" w:color="auto" w:fill="D8CFE9"/>
      </w:tcPr>
    </w:tblStylePr>
  </w:style>
  <w:style w:type="table" w:styleId="MediumList1-Accent3">
    <w:name w:val="Medium List 1 Accent 3"/>
    <w:basedOn w:val="TableNormal"/>
    <w:uiPriority w:val="65"/>
    <w:rsid w:val="008A120B"/>
    <w:rPr>
      <w:color w:val="000000"/>
    </w:rPr>
    <w:tblPr>
      <w:tblStyleRowBandSize w:val="1"/>
      <w:tblStyleColBandSize w:val="1"/>
      <w:tblBorders>
        <w:top w:val="single" w:sz="8" w:space="0" w:color="41B0EE"/>
        <w:bottom w:val="single" w:sz="8" w:space="0" w:color="41B0EE"/>
      </w:tblBorders>
    </w:tblPr>
    <w:tblStylePr w:type="firstRow">
      <w:rPr>
        <w:rFonts w:ascii="SEB SansSerif" w:eastAsia="Times New Roman" w:hAnsi="SEB SansSerif" w:cs="Times New Roman"/>
      </w:rPr>
      <w:tblPr/>
      <w:tcPr>
        <w:tcBorders>
          <w:top w:val="nil"/>
          <w:bottom w:val="single" w:sz="8" w:space="0" w:color="41B0EE"/>
        </w:tcBorders>
      </w:tcPr>
    </w:tblStylePr>
    <w:tblStylePr w:type="lastRow">
      <w:rPr>
        <w:b/>
        <w:bCs/>
        <w:color w:val="B2B2B2"/>
      </w:rPr>
      <w:tblPr/>
      <w:tcPr>
        <w:tcBorders>
          <w:top w:val="single" w:sz="8" w:space="0" w:color="41B0EE"/>
          <w:bottom w:val="single" w:sz="8" w:space="0" w:color="41B0EE"/>
        </w:tcBorders>
      </w:tcPr>
    </w:tblStylePr>
    <w:tblStylePr w:type="firstCol">
      <w:rPr>
        <w:b/>
        <w:bCs/>
      </w:rPr>
    </w:tblStylePr>
    <w:tblStylePr w:type="lastCol">
      <w:rPr>
        <w:b/>
        <w:bCs/>
      </w:rPr>
      <w:tblPr/>
      <w:tcPr>
        <w:tcBorders>
          <w:top w:val="single" w:sz="8" w:space="0" w:color="41B0EE"/>
          <w:bottom w:val="single" w:sz="8" w:space="0" w:color="41B0EE"/>
        </w:tcBorders>
      </w:tcPr>
    </w:tblStylePr>
    <w:tblStylePr w:type="band1Vert">
      <w:tblPr/>
      <w:tcPr>
        <w:shd w:val="clear" w:color="auto" w:fill="CFEBFA"/>
      </w:tcPr>
    </w:tblStylePr>
    <w:tblStylePr w:type="band1Horz">
      <w:tblPr/>
      <w:tcPr>
        <w:shd w:val="clear" w:color="auto" w:fill="CFEBFA"/>
      </w:tcPr>
    </w:tblStylePr>
  </w:style>
  <w:style w:type="table" w:styleId="MediumList1-Accent4">
    <w:name w:val="Medium List 1 Accent 4"/>
    <w:basedOn w:val="TableNormal"/>
    <w:uiPriority w:val="65"/>
    <w:rsid w:val="008A120B"/>
    <w:rPr>
      <w:color w:val="000000"/>
    </w:rPr>
    <w:tblPr>
      <w:tblStyleRowBandSize w:val="1"/>
      <w:tblStyleColBandSize w:val="1"/>
      <w:tblBorders>
        <w:top w:val="single" w:sz="8" w:space="0" w:color="FEC111"/>
        <w:bottom w:val="single" w:sz="8" w:space="0" w:color="FEC111"/>
      </w:tblBorders>
    </w:tblPr>
    <w:tblStylePr w:type="firstRow">
      <w:rPr>
        <w:rFonts w:ascii="SEB SansSerif" w:eastAsia="Times New Roman" w:hAnsi="SEB SansSerif" w:cs="Times New Roman"/>
      </w:rPr>
      <w:tblPr/>
      <w:tcPr>
        <w:tcBorders>
          <w:top w:val="nil"/>
          <w:bottom w:val="single" w:sz="8" w:space="0" w:color="FEC111"/>
        </w:tcBorders>
      </w:tcPr>
    </w:tblStylePr>
    <w:tblStylePr w:type="lastRow">
      <w:rPr>
        <w:b/>
        <w:bCs/>
        <w:color w:val="B2B2B2"/>
      </w:rPr>
      <w:tblPr/>
      <w:tcPr>
        <w:tcBorders>
          <w:top w:val="single" w:sz="8" w:space="0" w:color="FEC111"/>
          <w:bottom w:val="single" w:sz="8" w:space="0" w:color="FEC111"/>
        </w:tcBorders>
      </w:tcPr>
    </w:tblStylePr>
    <w:tblStylePr w:type="firstCol">
      <w:rPr>
        <w:b/>
        <w:bCs/>
      </w:rPr>
    </w:tblStylePr>
    <w:tblStylePr w:type="lastCol">
      <w:rPr>
        <w:b/>
        <w:bCs/>
      </w:rPr>
      <w:tblPr/>
      <w:tcPr>
        <w:tcBorders>
          <w:top w:val="single" w:sz="8" w:space="0" w:color="FEC111"/>
          <w:bottom w:val="single" w:sz="8" w:space="0" w:color="FEC111"/>
        </w:tcBorders>
      </w:tcPr>
    </w:tblStylePr>
    <w:tblStylePr w:type="band1Vert">
      <w:tblPr/>
      <w:tcPr>
        <w:shd w:val="clear" w:color="auto" w:fill="FEEFC3"/>
      </w:tcPr>
    </w:tblStylePr>
    <w:tblStylePr w:type="band1Horz">
      <w:tblPr/>
      <w:tcPr>
        <w:shd w:val="clear" w:color="auto" w:fill="FEEFC3"/>
      </w:tcPr>
    </w:tblStylePr>
  </w:style>
  <w:style w:type="table" w:styleId="MediumList1-Accent5">
    <w:name w:val="Medium List 1 Accent 5"/>
    <w:basedOn w:val="TableNormal"/>
    <w:uiPriority w:val="65"/>
    <w:rsid w:val="008A120B"/>
    <w:rPr>
      <w:color w:val="000000"/>
    </w:rPr>
    <w:tblPr>
      <w:tblStyleRowBandSize w:val="1"/>
      <w:tblStyleColBandSize w:val="1"/>
      <w:tblBorders>
        <w:top w:val="single" w:sz="8" w:space="0" w:color="E94539"/>
        <w:bottom w:val="single" w:sz="8" w:space="0" w:color="E94539"/>
      </w:tblBorders>
    </w:tblPr>
    <w:tblStylePr w:type="firstRow">
      <w:rPr>
        <w:rFonts w:ascii="SEB SansSerif" w:eastAsia="Times New Roman" w:hAnsi="SEB SansSerif" w:cs="Times New Roman"/>
      </w:rPr>
      <w:tblPr/>
      <w:tcPr>
        <w:tcBorders>
          <w:top w:val="nil"/>
          <w:bottom w:val="single" w:sz="8" w:space="0" w:color="E94539"/>
        </w:tcBorders>
      </w:tcPr>
    </w:tblStylePr>
    <w:tblStylePr w:type="lastRow">
      <w:rPr>
        <w:b/>
        <w:bCs/>
        <w:color w:val="B2B2B2"/>
      </w:rPr>
      <w:tblPr/>
      <w:tcPr>
        <w:tcBorders>
          <w:top w:val="single" w:sz="8" w:space="0" w:color="E94539"/>
          <w:bottom w:val="single" w:sz="8" w:space="0" w:color="E94539"/>
        </w:tcBorders>
      </w:tcPr>
    </w:tblStylePr>
    <w:tblStylePr w:type="firstCol">
      <w:rPr>
        <w:b/>
        <w:bCs/>
      </w:rPr>
    </w:tblStylePr>
    <w:tblStylePr w:type="lastCol">
      <w:rPr>
        <w:b/>
        <w:bCs/>
      </w:rPr>
      <w:tblPr/>
      <w:tcPr>
        <w:tcBorders>
          <w:top w:val="single" w:sz="8" w:space="0" w:color="E94539"/>
          <w:bottom w:val="single" w:sz="8" w:space="0" w:color="E94539"/>
        </w:tcBorders>
      </w:tcPr>
    </w:tblStylePr>
    <w:tblStylePr w:type="band1Vert">
      <w:tblPr/>
      <w:tcPr>
        <w:shd w:val="clear" w:color="auto" w:fill="F9D0CD"/>
      </w:tcPr>
    </w:tblStylePr>
    <w:tblStylePr w:type="band1Horz">
      <w:tblPr/>
      <w:tcPr>
        <w:shd w:val="clear" w:color="auto" w:fill="F9D0CD"/>
      </w:tcPr>
    </w:tblStylePr>
  </w:style>
  <w:style w:type="table" w:styleId="MediumList1-Accent6">
    <w:name w:val="Medium List 1 Accent 6"/>
    <w:basedOn w:val="TableNormal"/>
    <w:uiPriority w:val="65"/>
    <w:rsid w:val="008A120B"/>
    <w:rPr>
      <w:color w:val="000000"/>
    </w:rPr>
    <w:tblPr>
      <w:tblStyleRowBandSize w:val="1"/>
      <w:tblStyleColBandSize w:val="1"/>
      <w:tblBorders>
        <w:top w:val="single" w:sz="8" w:space="0" w:color="B2B2B2"/>
        <w:bottom w:val="single" w:sz="8" w:space="0" w:color="B2B2B2"/>
      </w:tblBorders>
    </w:tblPr>
    <w:tblStylePr w:type="firstRow">
      <w:rPr>
        <w:rFonts w:ascii="SEB SansSerif" w:eastAsia="Times New Roman" w:hAnsi="SEB SansSerif" w:cs="Times New Roman"/>
      </w:rPr>
      <w:tblPr/>
      <w:tcPr>
        <w:tcBorders>
          <w:top w:val="nil"/>
          <w:bottom w:val="single" w:sz="8" w:space="0" w:color="B2B2B2"/>
        </w:tcBorders>
      </w:tcPr>
    </w:tblStylePr>
    <w:tblStylePr w:type="lastRow">
      <w:rPr>
        <w:b/>
        <w:bCs/>
        <w:color w:val="B2B2B2"/>
      </w:rPr>
      <w:tblPr/>
      <w:tcPr>
        <w:tcBorders>
          <w:top w:val="single" w:sz="8" w:space="0" w:color="B2B2B2"/>
          <w:bottom w:val="single" w:sz="8" w:space="0" w:color="B2B2B2"/>
        </w:tcBorders>
      </w:tcPr>
    </w:tblStylePr>
    <w:tblStylePr w:type="firstCol">
      <w:rPr>
        <w:b/>
        <w:bCs/>
      </w:rPr>
    </w:tblStylePr>
    <w:tblStylePr w:type="lastCol">
      <w:rPr>
        <w:b/>
        <w:bCs/>
      </w:rPr>
      <w:tblPr/>
      <w:tcPr>
        <w:tcBorders>
          <w:top w:val="single" w:sz="8" w:space="0" w:color="B2B2B2"/>
          <w:bottom w:val="single" w:sz="8" w:space="0" w:color="B2B2B2"/>
        </w:tcBorders>
      </w:tcPr>
    </w:tblStylePr>
    <w:tblStylePr w:type="band1Vert">
      <w:tblPr/>
      <w:tcPr>
        <w:shd w:val="clear" w:color="auto" w:fill="EBEBEB"/>
      </w:tcPr>
    </w:tblStylePr>
    <w:tblStylePr w:type="band1Horz">
      <w:tblPr/>
      <w:tcPr>
        <w:shd w:val="clear" w:color="auto" w:fill="EBEBEB"/>
      </w:tcPr>
    </w:tblStylePr>
  </w:style>
  <w:style w:type="table" w:styleId="MediumList2">
    <w:name w:val="Medium List 2"/>
    <w:basedOn w:val="TableNormal"/>
    <w:uiPriority w:val="66"/>
    <w:rsid w:val="008A120B"/>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8A120B"/>
    <w:rPr>
      <w:color w:val="000000"/>
    </w:rPr>
    <w:tblPr>
      <w:tblStyleRowBandSize w:val="1"/>
      <w:tblStyleColBandSize w:val="1"/>
      <w:tblBorders>
        <w:top w:val="single" w:sz="8" w:space="0" w:color="8ACA34"/>
        <w:left w:val="single" w:sz="8" w:space="0" w:color="8ACA34"/>
        <w:bottom w:val="single" w:sz="8" w:space="0" w:color="8ACA34"/>
        <w:right w:val="single" w:sz="8" w:space="0" w:color="8ACA34"/>
      </w:tblBorders>
    </w:tblPr>
    <w:tblStylePr w:type="firstRow">
      <w:rPr>
        <w:sz w:val="24"/>
        <w:szCs w:val="24"/>
      </w:rPr>
      <w:tblPr/>
      <w:tcPr>
        <w:tcBorders>
          <w:top w:val="nil"/>
          <w:left w:val="nil"/>
          <w:bottom w:val="single" w:sz="24" w:space="0" w:color="8ACA34"/>
          <w:right w:val="nil"/>
          <w:insideH w:val="nil"/>
          <w:insideV w:val="nil"/>
        </w:tcBorders>
        <w:shd w:val="clear" w:color="auto" w:fill="FFFFFF"/>
      </w:tcPr>
    </w:tblStylePr>
    <w:tblStylePr w:type="lastRow">
      <w:tblPr/>
      <w:tcPr>
        <w:tcBorders>
          <w:top w:val="single" w:sz="8" w:space="0" w:color="8ACA34"/>
          <w:left w:val="nil"/>
          <w:bottom w:val="nil"/>
          <w:right w:val="nil"/>
          <w:insideH w:val="nil"/>
          <w:insideV w:val="nil"/>
        </w:tcBorders>
        <w:shd w:val="clear" w:color="auto" w:fill="FFFFFF"/>
      </w:tcPr>
    </w:tblStylePr>
    <w:tblStylePr w:type="firstCol">
      <w:tblPr/>
      <w:tcPr>
        <w:tcBorders>
          <w:top w:val="nil"/>
          <w:left w:val="nil"/>
          <w:bottom w:val="nil"/>
          <w:right w:val="single" w:sz="8" w:space="0" w:color="8ACA34"/>
          <w:insideH w:val="nil"/>
          <w:insideV w:val="nil"/>
        </w:tcBorders>
        <w:shd w:val="clear" w:color="auto" w:fill="FFFFFF"/>
      </w:tcPr>
    </w:tblStylePr>
    <w:tblStylePr w:type="lastCol">
      <w:tblPr/>
      <w:tcPr>
        <w:tcBorders>
          <w:top w:val="nil"/>
          <w:left w:val="single" w:sz="8" w:space="0" w:color="8ACA3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F2CC"/>
      </w:tcPr>
    </w:tblStylePr>
    <w:tblStylePr w:type="band1Horz">
      <w:tblPr/>
      <w:tcPr>
        <w:tcBorders>
          <w:top w:val="nil"/>
          <w:bottom w:val="nil"/>
          <w:insideH w:val="nil"/>
          <w:insideV w:val="nil"/>
        </w:tcBorders>
        <w:shd w:val="clear" w:color="auto" w:fill="E2F2CC"/>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8A120B"/>
    <w:rPr>
      <w:color w:val="000000"/>
    </w:rPr>
    <w:tblPr>
      <w:tblStyleRowBandSize w:val="1"/>
      <w:tblStyleColBandSize w:val="1"/>
      <w:tblBorders>
        <w:top w:val="single" w:sz="8" w:space="0" w:color="66499E"/>
        <w:left w:val="single" w:sz="8" w:space="0" w:color="66499E"/>
        <w:bottom w:val="single" w:sz="8" w:space="0" w:color="66499E"/>
        <w:right w:val="single" w:sz="8" w:space="0" w:color="66499E"/>
      </w:tblBorders>
    </w:tblPr>
    <w:tblStylePr w:type="firstRow">
      <w:rPr>
        <w:sz w:val="24"/>
        <w:szCs w:val="24"/>
      </w:rPr>
      <w:tblPr/>
      <w:tcPr>
        <w:tcBorders>
          <w:top w:val="nil"/>
          <w:left w:val="nil"/>
          <w:bottom w:val="single" w:sz="24" w:space="0" w:color="66499E"/>
          <w:right w:val="nil"/>
          <w:insideH w:val="nil"/>
          <w:insideV w:val="nil"/>
        </w:tcBorders>
        <w:shd w:val="clear" w:color="auto" w:fill="FFFFFF"/>
      </w:tcPr>
    </w:tblStylePr>
    <w:tblStylePr w:type="lastRow">
      <w:tblPr/>
      <w:tcPr>
        <w:tcBorders>
          <w:top w:val="single" w:sz="8" w:space="0" w:color="66499E"/>
          <w:left w:val="nil"/>
          <w:bottom w:val="nil"/>
          <w:right w:val="nil"/>
          <w:insideH w:val="nil"/>
          <w:insideV w:val="nil"/>
        </w:tcBorders>
        <w:shd w:val="clear" w:color="auto" w:fill="FFFFFF"/>
      </w:tcPr>
    </w:tblStylePr>
    <w:tblStylePr w:type="firstCol">
      <w:tblPr/>
      <w:tcPr>
        <w:tcBorders>
          <w:top w:val="nil"/>
          <w:left w:val="nil"/>
          <w:bottom w:val="nil"/>
          <w:right w:val="single" w:sz="8" w:space="0" w:color="66499E"/>
          <w:insideH w:val="nil"/>
          <w:insideV w:val="nil"/>
        </w:tcBorders>
        <w:shd w:val="clear" w:color="auto" w:fill="FFFFFF"/>
      </w:tcPr>
    </w:tblStylePr>
    <w:tblStylePr w:type="lastCol">
      <w:tblPr/>
      <w:tcPr>
        <w:tcBorders>
          <w:top w:val="nil"/>
          <w:left w:val="single" w:sz="8" w:space="0" w:color="66499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8CFE9"/>
      </w:tcPr>
    </w:tblStylePr>
    <w:tblStylePr w:type="band1Horz">
      <w:tblPr/>
      <w:tcPr>
        <w:tcBorders>
          <w:top w:val="nil"/>
          <w:bottom w:val="nil"/>
          <w:insideH w:val="nil"/>
          <w:insideV w:val="nil"/>
        </w:tcBorders>
        <w:shd w:val="clear" w:color="auto" w:fill="D8CFE9"/>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8A120B"/>
    <w:rPr>
      <w:color w:val="000000"/>
    </w:rPr>
    <w:tblPr>
      <w:tblStyleRowBandSize w:val="1"/>
      <w:tblStyleColBandSize w:val="1"/>
      <w:tblBorders>
        <w:top w:val="single" w:sz="8" w:space="0" w:color="41B0EE"/>
        <w:left w:val="single" w:sz="8" w:space="0" w:color="41B0EE"/>
        <w:bottom w:val="single" w:sz="8" w:space="0" w:color="41B0EE"/>
        <w:right w:val="single" w:sz="8" w:space="0" w:color="41B0EE"/>
      </w:tblBorders>
    </w:tblPr>
    <w:tblStylePr w:type="firstRow">
      <w:rPr>
        <w:sz w:val="24"/>
        <w:szCs w:val="24"/>
      </w:rPr>
      <w:tblPr/>
      <w:tcPr>
        <w:tcBorders>
          <w:top w:val="nil"/>
          <w:left w:val="nil"/>
          <w:bottom w:val="single" w:sz="24" w:space="0" w:color="41B0EE"/>
          <w:right w:val="nil"/>
          <w:insideH w:val="nil"/>
          <w:insideV w:val="nil"/>
        </w:tcBorders>
        <w:shd w:val="clear" w:color="auto" w:fill="FFFFFF"/>
      </w:tcPr>
    </w:tblStylePr>
    <w:tblStylePr w:type="lastRow">
      <w:tblPr/>
      <w:tcPr>
        <w:tcBorders>
          <w:top w:val="single" w:sz="8" w:space="0" w:color="41B0EE"/>
          <w:left w:val="nil"/>
          <w:bottom w:val="nil"/>
          <w:right w:val="nil"/>
          <w:insideH w:val="nil"/>
          <w:insideV w:val="nil"/>
        </w:tcBorders>
        <w:shd w:val="clear" w:color="auto" w:fill="FFFFFF"/>
      </w:tcPr>
    </w:tblStylePr>
    <w:tblStylePr w:type="firstCol">
      <w:tblPr/>
      <w:tcPr>
        <w:tcBorders>
          <w:top w:val="nil"/>
          <w:left w:val="nil"/>
          <w:bottom w:val="nil"/>
          <w:right w:val="single" w:sz="8" w:space="0" w:color="41B0EE"/>
          <w:insideH w:val="nil"/>
          <w:insideV w:val="nil"/>
        </w:tcBorders>
        <w:shd w:val="clear" w:color="auto" w:fill="FFFFFF"/>
      </w:tcPr>
    </w:tblStylePr>
    <w:tblStylePr w:type="lastCol">
      <w:tblPr/>
      <w:tcPr>
        <w:tcBorders>
          <w:top w:val="nil"/>
          <w:left w:val="single" w:sz="8" w:space="0" w:color="41B0E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FEBFA"/>
      </w:tcPr>
    </w:tblStylePr>
    <w:tblStylePr w:type="band1Horz">
      <w:tblPr/>
      <w:tcPr>
        <w:tcBorders>
          <w:top w:val="nil"/>
          <w:bottom w:val="nil"/>
          <w:insideH w:val="nil"/>
          <w:insideV w:val="nil"/>
        </w:tcBorders>
        <w:shd w:val="clear" w:color="auto" w:fill="CFEBFA"/>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8A120B"/>
    <w:rPr>
      <w:color w:val="000000"/>
    </w:rPr>
    <w:tblPr>
      <w:tblStyleRowBandSize w:val="1"/>
      <w:tblStyleColBandSize w:val="1"/>
      <w:tblBorders>
        <w:top w:val="single" w:sz="8" w:space="0" w:color="FEC111"/>
        <w:left w:val="single" w:sz="8" w:space="0" w:color="FEC111"/>
        <w:bottom w:val="single" w:sz="8" w:space="0" w:color="FEC111"/>
        <w:right w:val="single" w:sz="8" w:space="0" w:color="FEC111"/>
      </w:tblBorders>
    </w:tblPr>
    <w:tblStylePr w:type="firstRow">
      <w:rPr>
        <w:sz w:val="24"/>
        <w:szCs w:val="24"/>
      </w:rPr>
      <w:tblPr/>
      <w:tcPr>
        <w:tcBorders>
          <w:top w:val="nil"/>
          <w:left w:val="nil"/>
          <w:bottom w:val="single" w:sz="24" w:space="0" w:color="FEC111"/>
          <w:right w:val="nil"/>
          <w:insideH w:val="nil"/>
          <w:insideV w:val="nil"/>
        </w:tcBorders>
        <w:shd w:val="clear" w:color="auto" w:fill="FFFFFF"/>
      </w:tcPr>
    </w:tblStylePr>
    <w:tblStylePr w:type="lastRow">
      <w:tblPr/>
      <w:tcPr>
        <w:tcBorders>
          <w:top w:val="single" w:sz="8" w:space="0" w:color="FEC111"/>
          <w:left w:val="nil"/>
          <w:bottom w:val="nil"/>
          <w:right w:val="nil"/>
          <w:insideH w:val="nil"/>
          <w:insideV w:val="nil"/>
        </w:tcBorders>
        <w:shd w:val="clear" w:color="auto" w:fill="FFFFFF"/>
      </w:tcPr>
    </w:tblStylePr>
    <w:tblStylePr w:type="firstCol">
      <w:tblPr/>
      <w:tcPr>
        <w:tcBorders>
          <w:top w:val="nil"/>
          <w:left w:val="nil"/>
          <w:bottom w:val="nil"/>
          <w:right w:val="single" w:sz="8" w:space="0" w:color="FEC111"/>
          <w:insideH w:val="nil"/>
          <w:insideV w:val="nil"/>
        </w:tcBorders>
        <w:shd w:val="clear" w:color="auto" w:fill="FFFFFF"/>
      </w:tcPr>
    </w:tblStylePr>
    <w:tblStylePr w:type="lastCol">
      <w:tblPr/>
      <w:tcPr>
        <w:tcBorders>
          <w:top w:val="nil"/>
          <w:left w:val="single" w:sz="8" w:space="0" w:color="FEC11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EEFC3"/>
      </w:tcPr>
    </w:tblStylePr>
    <w:tblStylePr w:type="band1Horz">
      <w:tblPr/>
      <w:tcPr>
        <w:tcBorders>
          <w:top w:val="nil"/>
          <w:bottom w:val="nil"/>
          <w:insideH w:val="nil"/>
          <w:insideV w:val="nil"/>
        </w:tcBorders>
        <w:shd w:val="clear" w:color="auto" w:fill="FEEFC3"/>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8A120B"/>
    <w:rPr>
      <w:color w:val="000000"/>
    </w:rPr>
    <w:tblPr>
      <w:tblStyleRowBandSize w:val="1"/>
      <w:tblStyleColBandSize w:val="1"/>
      <w:tblBorders>
        <w:top w:val="single" w:sz="8" w:space="0" w:color="E94539"/>
        <w:left w:val="single" w:sz="8" w:space="0" w:color="E94539"/>
        <w:bottom w:val="single" w:sz="8" w:space="0" w:color="E94539"/>
        <w:right w:val="single" w:sz="8" w:space="0" w:color="E94539"/>
      </w:tblBorders>
    </w:tblPr>
    <w:tblStylePr w:type="firstRow">
      <w:rPr>
        <w:sz w:val="24"/>
        <w:szCs w:val="24"/>
      </w:rPr>
      <w:tblPr/>
      <w:tcPr>
        <w:tcBorders>
          <w:top w:val="nil"/>
          <w:left w:val="nil"/>
          <w:bottom w:val="single" w:sz="24" w:space="0" w:color="E94539"/>
          <w:right w:val="nil"/>
          <w:insideH w:val="nil"/>
          <w:insideV w:val="nil"/>
        </w:tcBorders>
        <w:shd w:val="clear" w:color="auto" w:fill="FFFFFF"/>
      </w:tcPr>
    </w:tblStylePr>
    <w:tblStylePr w:type="lastRow">
      <w:tblPr/>
      <w:tcPr>
        <w:tcBorders>
          <w:top w:val="single" w:sz="8" w:space="0" w:color="E94539"/>
          <w:left w:val="nil"/>
          <w:bottom w:val="nil"/>
          <w:right w:val="nil"/>
          <w:insideH w:val="nil"/>
          <w:insideV w:val="nil"/>
        </w:tcBorders>
        <w:shd w:val="clear" w:color="auto" w:fill="FFFFFF"/>
      </w:tcPr>
    </w:tblStylePr>
    <w:tblStylePr w:type="firstCol">
      <w:tblPr/>
      <w:tcPr>
        <w:tcBorders>
          <w:top w:val="nil"/>
          <w:left w:val="nil"/>
          <w:bottom w:val="nil"/>
          <w:right w:val="single" w:sz="8" w:space="0" w:color="E94539"/>
          <w:insideH w:val="nil"/>
          <w:insideV w:val="nil"/>
        </w:tcBorders>
        <w:shd w:val="clear" w:color="auto" w:fill="FFFFFF"/>
      </w:tcPr>
    </w:tblStylePr>
    <w:tblStylePr w:type="lastCol">
      <w:tblPr/>
      <w:tcPr>
        <w:tcBorders>
          <w:top w:val="nil"/>
          <w:left w:val="single" w:sz="8" w:space="0" w:color="E9453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9D0CD"/>
      </w:tcPr>
    </w:tblStylePr>
    <w:tblStylePr w:type="band1Horz">
      <w:tblPr/>
      <w:tcPr>
        <w:tcBorders>
          <w:top w:val="nil"/>
          <w:bottom w:val="nil"/>
          <w:insideH w:val="nil"/>
          <w:insideV w:val="nil"/>
        </w:tcBorders>
        <w:shd w:val="clear" w:color="auto" w:fill="F9D0CD"/>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8A120B"/>
    <w:rPr>
      <w:color w:val="000000"/>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rPr>
        <w:sz w:val="24"/>
        <w:szCs w:val="24"/>
      </w:rPr>
      <w:tblPr/>
      <w:tcPr>
        <w:tcBorders>
          <w:top w:val="nil"/>
          <w:left w:val="nil"/>
          <w:bottom w:val="single" w:sz="24" w:space="0" w:color="B2B2B2"/>
          <w:right w:val="nil"/>
          <w:insideH w:val="nil"/>
          <w:insideV w:val="nil"/>
        </w:tcBorders>
        <w:shd w:val="clear" w:color="auto" w:fill="FFFFFF"/>
      </w:tcPr>
    </w:tblStylePr>
    <w:tblStylePr w:type="lastRow">
      <w:tblPr/>
      <w:tcPr>
        <w:tcBorders>
          <w:top w:val="single" w:sz="8" w:space="0" w:color="B2B2B2"/>
          <w:left w:val="nil"/>
          <w:bottom w:val="nil"/>
          <w:right w:val="nil"/>
          <w:insideH w:val="nil"/>
          <w:insideV w:val="nil"/>
        </w:tcBorders>
        <w:shd w:val="clear" w:color="auto" w:fill="FFFFFF"/>
      </w:tcPr>
    </w:tblStylePr>
    <w:tblStylePr w:type="firstCol">
      <w:tblPr/>
      <w:tcPr>
        <w:tcBorders>
          <w:top w:val="nil"/>
          <w:left w:val="nil"/>
          <w:bottom w:val="nil"/>
          <w:right w:val="single" w:sz="8" w:space="0" w:color="B2B2B2"/>
          <w:insideH w:val="nil"/>
          <w:insideV w:val="nil"/>
        </w:tcBorders>
        <w:shd w:val="clear" w:color="auto" w:fill="FFFFFF"/>
      </w:tcPr>
    </w:tblStylePr>
    <w:tblStylePr w:type="lastCol">
      <w:tblPr/>
      <w:tcPr>
        <w:tcBorders>
          <w:top w:val="nil"/>
          <w:left w:val="single" w:sz="8" w:space="0" w:color="B2B2B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BEBEB"/>
      </w:tcPr>
    </w:tblStylePr>
    <w:tblStylePr w:type="band1Horz">
      <w:tblPr/>
      <w:tcPr>
        <w:tcBorders>
          <w:top w:val="nil"/>
          <w:bottom w:val="nil"/>
          <w:insideH w:val="nil"/>
          <w:insideV w:val="nil"/>
        </w:tcBorders>
        <w:shd w:val="clear" w:color="auto" w:fill="EBEBEB"/>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8A120B"/>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A120B"/>
    <w:tblPr>
      <w:tblStyleRowBandSize w:val="1"/>
      <w:tblStyleColBandSize w:val="1"/>
      <w:tblBorders>
        <w:top w:val="single" w:sz="8" w:space="0" w:color="A7D766"/>
        <w:left w:val="single" w:sz="8" w:space="0" w:color="A7D766"/>
        <w:bottom w:val="single" w:sz="8" w:space="0" w:color="A7D766"/>
        <w:right w:val="single" w:sz="8" w:space="0" w:color="A7D766"/>
        <w:insideH w:val="single" w:sz="8" w:space="0" w:color="A7D766"/>
      </w:tblBorders>
    </w:tblPr>
    <w:tblStylePr w:type="firstRow">
      <w:pPr>
        <w:spacing w:before="0" w:after="0" w:line="240" w:lineRule="auto"/>
      </w:pPr>
      <w:rPr>
        <w:b/>
        <w:bCs/>
        <w:color w:val="FFFFFF"/>
      </w:rPr>
      <w:tblPr/>
      <w:tcPr>
        <w:tcBorders>
          <w:top w:val="single" w:sz="8" w:space="0" w:color="A7D766"/>
          <w:left w:val="single" w:sz="8" w:space="0" w:color="A7D766"/>
          <w:bottom w:val="single" w:sz="8" w:space="0" w:color="A7D766"/>
          <w:right w:val="single" w:sz="8" w:space="0" w:color="A7D766"/>
          <w:insideH w:val="nil"/>
          <w:insideV w:val="nil"/>
        </w:tcBorders>
        <w:shd w:val="clear" w:color="auto" w:fill="8ACA34"/>
      </w:tcPr>
    </w:tblStylePr>
    <w:tblStylePr w:type="lastRow">
      <w:pPr>
        <w:spacing w:before="0" w:after="0" w:line="240" w:lineRule="auto"/>
      </w:pPr>
      <w:rPr>
        <w:b/>
        <w:bCs/>
      </w:rPr>
      <w:tblPr/>
      <w:tcPr>
        <w:tcBorders>
          <w:top w:val="double" w:sz="6" w:space="0" w:color="A7D766"/>
          <w:left w:val="single" w:sz="8" w:space="0" w:color="A7D766"/>
          <w:bottom w:val="single" w:sz="8" w:space="0" w:color="A7D766"/>
          <w:right w:val="single" w:sz="8" w:space="0" w:color="A7D766"/>
          <w:insideH w:val="nil"/>
          <w:insideV w:val="nil"/>
        </w:tcBorders>
      </w:tcPr>
    </w:tblStylePr>
    <w:tblStylePr w:type="firstCol">
      <w:rPr>
        <w:b/>
        <w:bCs/>
      </w:rPr>
    </w:tblStylePr>
    <w:tblStylePr w:type="lastCol">
      <w:rPr>
        <w:b/>
        <w:bCs/>
      </w:rPr>
    </w:tblStylePr>
    <w:tblStylePr w:type="band1Vert">
      <w:tblPr/>
      <w:tcPr>
        <w:shd w:val="clear" w:color="auto" w:fill="E2F2CC"/>
      </w:tcPr>
    </w:tblStylePr>
    <w:tblStylePr w:type="band1Horz">
      <w:tblPr/>
      <w:tcPr>
        <w:tcBorders>
          <w:insideH w:val="nil"/>
          <w:insideV w:val="nil"/>
        </w:tcBorders>
        <w:shd w:val="clear" w:color="auto" w:fill="E2F2CC"/>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A120B"/>
    <w:tblPr>
      <w:tblStyleRowBandSize w:val="1"/>
      <w:tblStyleColBandSize w:val="1"/>
      <w:tblBorders>
        <w:top w:val="single" w:sz="8" w:space="0" w:color="8A70BD"/>
        <w:left w:val="single" w:sz="8" w:space="0" w:color="8A70BD"/>
        <w:bottom w:val="single" w:sz="8" w:space="0" w:color="8A70BD"/>
        <w:right w:val="single" w:sz="8" w:space="0" w:color="8A70BD"/>
        <w:insideH w:val="single" w:sz="8" w:space="0" w:color="8A70BD"/>
      </w:tblBorders>
    </w:tblPr>
    <w:tblStylePr w:type="firstRow">
      <w:pPr>
        <w:spacing w:before="0" w:after="0" w:line="240" w:lineRule="auto"/>
      </w:pPr>
      <w:rPr>
        <w:b/>
        <w:bCs/>
        <w:color w:val="FFFFFF"/>
      </w:rPr>
      <w:tblPr/>
      <w:tcPr>
        <w:tcBorders>
          <w:top w:val="single" w:sz="8" w:space="0" w:color="8A70BD"/>
          <w:left w:val="single" w:sz="8" w:space="0" w:color="8A70BD"/>
          <w:bottom w:val="single" w:sz="8" w:space="0" w:color="8A70BD"/>
          <w:right w:val="single" w:sz="8" w:space="0" w:color="8A70BD"/>
          <w:insideH w:val="nil"/>
          <w:insideV w:val="nil"/>
        </w:tcBorders>
        <w:shd w:val="clear" w:color="auto" w:fill="66499E"/>
      </w:tcPr>
    </w:tblStylePr>
    <w:tblStylePr w:type="lastRow">
      <w:pPr>
        <w:spacing w:before="0" w:after="0" w:line="240" w:lineRule="auto"/>
      </w:pPr>
      <w:rPr>
        <w:b/>
        <w:bCs/>
      </w:rPr>
      <w:tblPr/>
      <w:tcPr>
        <w:tcBorders>
          <w:top w:val="double" w:sz="6" w:space="0" w:color="8A70BD"/>
          <w:left w:val="single" w:sz="8" w:space="0" w:color="8A70BD"/>
          <w:bottom w:val="single" w:sz="8" w:space="0" w:color="8A70BD"/>
          <w:right w:val="single" w:sz="8" w:space="0" w:color="8A70BD"/>
          <w:insideH w:val="nil"/>
          <w:insideV w:val="nil"/>
        </w:tcBorders>
      </w:tcPr>
    </w:tblStylePr>
    <w:tblStylePr w:type="firstCol">
      <w:rPr>
        <w:b/>
        <w:bCs/>
      </w:rPr>
    </w:tblStylePr>
    <w:tblStylePr w:type="lastCol">
      <w:rPr>
        <w:b/>
        <w:bCs/>
      </w:rPr>
    </w:tblStylePr>
    <w:tblStylePr w:type="band1Vert">
      <w:tblPr/>
      <w:tcPr>
        <w:shd w:val="clear" w:color="auto" w:fill="D8CFE9"/>
      </w:tcPr>
    </w:tblStylePr>
    <w:tblStylePr w:type="band1Horz">
      <w:tblPr/>
      <w:tcPr>
        <w:tcBorders>
          <w:insideH w:val="nil"/>
          <w:insideV w:val="nil"/>
        </w:tcBorders>
        <w:shd w:val="clear" w:color="auto" w:fill="D8CFE9"/>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A120B"/>
    <w:tblPr>
      <w:tblStyleRowBandSize w:val="1"/>
      <w:tblStyleColBandSize w:val="1"/>
      <w:tblBorders>
        <w:top w:val="single" w:sz="8" w:space="0" w:color="70C3F2"/>
        <w:left w:val="single" w:sz="8" w:space="0" w:color="70C3F2"/>
        <w:bottom w:val="single" w:sz="8" w:space="0" w:color="70C3F2"/>
        <w:right w:val="single" w:sz="8" w:space="0" w:color="70C3F2"/>
        <w:insideH w:val="single" w:sz="8" w:space="0" w:color="70C3F2"/>
      </w:tblBorders>
    </w:tblPr>
    <w:tblStylePr w:type="firstRow">
      <w:pPr>
        <w:spacing w:before="0" w:after="0" w:line="240" w:lineRule="auto"/>
      </w:pPr>
      <w:rPr>
        <w:b/>
        <w:bCs/>
        <w:color w:val="FFFFFF"/>
      </w:rPr>
      <w:tblPr/>
      <w:tcPr>
        <w:tcBorders>
          <w:top w:val="single" w:sz="8" w:space="0" w:color="70C3F2"/>
          <w:left w:val="single" w:sz="8" w:space="0" w:color="70C3F2"/>
          <w:bottom w:val="single" w:sz="8" w:space="0" w:color="70C3F2"/>
          <w:right w:val="single" w:sz="8" w:space="0" w:color="70C3F2"/>
          <w:insideH w:val="nil"/>
          <w:insideV w:val="nil"/>
        </w:tcBorders>
        <w:shd w:val="clear" w:color="auto" w:fill="41B0EE"/>
      </w:tcPr>
    </w:tblStylePr>
    <w:tblStylePr w:type="lastRow">
      <w:pPr>
        <w:spacing w:before="0" w:after="0" w:line="240" w:lineRule="auto"/>
      </w:pPr>
      <w:rPr>
        <w:b/>
        <w:bCs/>
      </w:rPr>
      <w:tblPr/>
      <w:tcPr>
        <w:tcBorders>
          <w:top w:val="double" w:sz="6" w:space="0" w:color="70C3F2"/>
          <w:left w:val="single" w:sz="8" w:space="0" w:color="70C3F2"/>
          <w:bottom w:val="single" w:sz="8" w:space="0" w:color="70C3F2"/>
          <w:right w:val="single" w:sz="8" w:space="0" w:color="70C3F2"/>
          <w:insideH w:val="nil"/>
          <w:insideV w:val="nil"/>
        </w:tcBorders>
      </w:tcPr>
    </w:tblStylePr>
    <w:tblStylePr w:type="firstCol">
      <w:rPr>
        <w:b/>
        <w:bCs/>
      </w:rPr>
    </w:tblStylePr>
    <w:tblStylePr w:type="lastCol">
      <w:rPr>
        <w:b/>
        <w:bCs/>
      </w:rPr>
    </w:tblStylePr>
    <w:tblStylePr w:type="band1Vert">
      <w:tblPr/>
      <w:tcPr>
        <w:shd w:val="clear" w:color="auto" w:fill="CFEBFA"/>
      </w:tcPr>
    </w:tblStylePr>
    <w:tblStylePr w:type="band1Horz">
      <w:tblPr/>
      <w:tcPr>
        <w:tcBorders>
          <w:insideH w:val="nil"/>
          <w:insideV w:val="nil"/>
        </w:tcBorders>
        <w:shd w:val="clear" w:color="auto" w:fill="CFEBFA"/>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A120B"/>
    <w:tblPr>
      <w:tblStyleRowBandSize w:val="1"/>
      <w:tblStyleColBandSize w:val="1"/>
      <w:tblBorders>
        <w:top w:val="single" w:sz="8" w:space="0" w:color="FED04C"/>
        <w:left w:val="single" w:sz="8" w:space="0" w:color="FED04C"/>
        <w:bottom w:val="single" w:sz="8" w:space="0" w:color="FED04C"/>
        <w:right w:val="single" w:sz="8" w:space="0" w:color="FED04C"/>
        <w:insideH w:val="single" w:sz="8" w:space="0" w:color="FED04C"/>
      </w:tblBorders>
    </w:tblPr>
    <w:tblStylePr w:type="firstRow">
      <w:pPr>
        <w:spacing w:before="0" w:after="0" w:line="240" w:lineRule="auto"/>
      </w:pPr>
      <w:rPr>
        <w:b/>
        <w:bCs/>
        <w:color w:val="FFFFFF"/>
      </w:rPr>
      <w:tblPr/>
      <w:tcPr>
        <w:tcBorders>
          <w:top w:val="single" w:sz="8" w:space="0" w:color="FED04C"/>
          <w:left w:val="single" w:sz="8" w:space="0" w:color="FED04C"/>
          <w:bottom w:val="single" w:sz="8" w:space="0" w:color="FED04C"/>
          <w:right w:val="single" w:sz="8" w:space="0" w:color="FED04C"/>
          <w:insideH w:val="nil"/>
          <w:insideV w:val="nil"/>
        </w:tcBorders>
        <w:shd w:val="clear" w:color="auto" w:fill="FEC111"/>
      </w:tcPr>
    </w:tblStylePr>
    <w:tblStylePr w:type="lastRow">
      <w:pPr>
        <w:spacing w:before="0" w:after="0" w:line="240" w:lineRule="auto"/>
      </w:pPr>
      <w:rPr>
        <w:b/>
        <w:bCs/>
      </w:rPr>
      <w:tblPr/>
      <w:tcPr>
        <w:tcBorders>
          <w:top w:val="double" w:sz="6" w:space="0" w:color="FED04C"/>
          <w:left w:val="single" w:sz="8" w:space="0" w:color="FED04C"/>
          <w:bottom w:val="single" w:sz="8" w:space="0" w:color="FED04C"/>
          <w:right w:val="single" w:sz="8" w:space="0" w:color="FED04C"/>
          <w:insideH w:val="nil"/>
          <w:insideV w:val="nil"/>
        </w:tcBorders>
      </w:tcPr>
    </w:tblStylePr>
    <w:tblStylePr w:type="firstCol">
      <w:rPr>
        <w:b/>
        <w:bCs/>
      </w:rPr>
    </w:tblStylePr>
    <w:tblStylePr w:type="lastCol">
      <w:rPr>
        <w:b/>
        <w:bCs/>
      </w:rPr>
    </w:tblStylePr>
    <w:tblStylePr w:type="band1Vert">
      <w:tblPr/>
      <w:tcPr>
        <w:shd w:val="clear" w:color="auto" w:fill="FEEFC3"/>
      </w:tcPr>
    </w:tblStylePr>
    <w:tblStylePr w:type="band1Horz">
      <w:tblPr/>
      <w:tcPr>
        <w:tcBorders>
          <w:insideH w:val="nil"/>
          <w:insideV w:val="nil"/>
        </w:tcBorders>
        <w:shd w:val="clear" w:color="auto" w:fill="FEEFC3"/>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A120B"/>
    <w:tblPr>
      <w:tblStyleRowBandSize w:val="1"/>
      <w:tblStyleColBandSize w:val="1"/>
      <w:tblBorders>
        <w:top w:val="single" w:sz="8" w:space="0" w:color="EE736A"/>
        <w:left w:val="single" w:sz="8" w:space="0" w:color="EE736A"/>
        <w:bottom w:val="single" w:sz="8" w:space="0" w:color="EE736A"/>
        <w:right w:val="single" w:sz="8" w:space="0" w:color="EE736A"/>
        <w:insideH w:val="single" w:sz="8" w:space="0" w:color="EE736A"/>
      </w:tblBorders>
    </w:tblPr>
    <w:tblStylePr w:type="firstRow">
      <w:pPr>
        <w:spacing w:before="0" w:after="0" w:line="240" w:lineRule="auto"/>
      </w:pPr>
      <w:rPr>
        <w:b/>
        <w:bCs/>
        <w:color w:val="FFFFFF"/>
      </w:rPr>
      <w:tblPr/>
      <w:tcPr>
        <w:tcBorders>
          <w:top w:val="single" w:sz="8" w:space="0" w:color="EE736A"/>
          <w:left w:val="single" w:sz="8" w:space="0" w:color="EE736A"/>
          <w:bottom w:val="single" w:sz="8" w:space="0" w:color="EE736A"/>
          <w:right w:val="single" w:sz="8" w:space="0" w:color="EE736A"/>
          <w:insideH w:val="nil"/>
          <w:insideV w:val="nil"/>
        </w:tcBorders>
        <w:shd w:val="clear" w:color="auto" w:fill="E94539"/>
      </w:tcPr>
    </w:tblStylePr>
    <w:tblStylePr w:type="lastRow">
      <w:pPr>
        <w:spacing w:before="0" w:after="0" w:line="240" w:lineRule="auto"/>
      </w:pPr>
      <w:rPr>
        <w:b/>
        <w:bCs/>
      </w:rPr>
      <w:tblPr/>
      <w:tcPr>
        <w:tcBorders>
          <w:top w:val="double" w:sz="6" w:space="0" w:color="EE736A"/>
          <w:left w:val="single" w:sz="8" w:space="0" w:color="EE736A"/>
          <w:bottom w:val="single" w:sz="8" w:space="0" w:color="EE736A"/>
          <w:right w:val="single" w:sz="8" w:space="0" w:color="EE736A"/>
          <w:insideH w:val="nil"/>
          <w:insideV w:val="nil"/>
        </w:tcBorders>
      </w:tcPr>
    </w:tblStylePr>
    <w:tblStylePr w:type="firstCol">
      <w:rPr>
        <w:b/>
        <w:bCs/>
      </w:rPr>
    </w:tblStylePr>
    <w:tblStylePr w:type="lastCol">
      <w:rPr>
        <w:b/>
        <w:bCs/>
      </w:rPr>
    </w:tblStylePr>
    <w:tblStylePr w:type="band1Vert">
      <w:tblPr/>
      <w:tcPr>
        <w:shd w:val="clear" w:color="auto" w:fill="F9D0CD"/>
      </w:tcPr>
    </w:tblStylePr>
    <w:tblStylePr w:type="band1Horz">
      <w:tblPr/>
      <w:tcPr>
        <w:tcBorders>
          <w:insideH w:val="nil"/>
          <w:insideV w:val="nil"/>
        </w:tcBorders>
        <w:shd w:val="clear" w:color="auto" w:fill="F9D0CD"/>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A120B"/>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line="240" w:lineRule="auto"/>
      </w:pPr>
      <w:rPr>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line="240" w:lineRule="auto"/>
      </w:pPr>
      <w:rPr>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b/>
        <w:bCs/>
      </w:rPr>
    </w:tblStylePr>
    <w:tblStylePr w:type="lastCol">
      <w:rPr>
        <w:b/>
        <w:bCs/>
      </w:rPr>
    </w:tblStylePr>
    <w:tblStylePr w:type="band1Vert">
      <w:tblPr/>
      <w:tcPr>
        <w:shd w:val="clear" w:color="auto" w:fill="EBEBEB"/>
      </w:tcPr>
    </w:tblStylePr>
    <w:tblStylePr w:type="band1Horz">
      <w:tblPr/>
      <w:tcPr>
        <w:tcBorders>
          <w:insideH w:val="nil"/>
          <w:insideV w:val="nil"/>
        </w:tcBorders>
        <w:shd w:val="clear" w:color="auto" w:fill="EBEBEB"/>
      </w:tcPr>
    </w:tblStylePr>
    <w:tblStylePr w:type="band2Horz">
      <w:tblPr/>
      <w:tcPr>
        <w:tcBorders>
          <w:insideH w:val="nil"/>
          <w:insideV w:val="nil"/>
        </w:tcBorders>
      </w:tcPr>
    </w:tblStylePr>
  </w:style>
  <w:style w:type="table" w:styleId="MediumShading2">
    <w:name w:val="Medium Shading 2"/>
    <w:basedOn w:val="TableNormal"/>
    <w:uiPriority w:val="64"/>
    <w:rsid w:val="008A12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A12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ACA3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ACA34"/>
      </w:tcPr>
    </w:tblStylePr>
    <w:tblStylePr w:type="lastCol">
      <w:rPr>
        <w:b/>
        <w:bCs/>
        <w:color w:val="FFFFFF"/>
      </w:rPr>
      <w:tblPr/>
      <w:tcPr>
        <w:tcBorders>
          <w:left w:val="nil"/>
          <w:right w:val="nil"/>
          <w:insideH w:val="nil"/>
          <w:insideV w:val="nil"/>
        </w:tcBorders>
        <w:shd w:val="clear" w:color="auto" w:fill="8ACA3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A12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6499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6499E"/>
      </w:tcPr>
    </w:tblStylePr>
    <w:tblStylePr w:type="lastCol">
      <w:rPr>
        <w:b/>
        <w:bCs/>
        <w:color w:val="FFFFFF"/>
      </w:rPr>
      <w:tblPr/>
      <w:tcPr>
        <w:tcBorders>
          <w:left w:val="nil"/>
          <w:right w:val="nil"/>
          <w:insideH w:val="nil"/>
          <w:insideV w:val="nil"/>
        </w:tcBorders>
        <w:shd w:val="clear" w:color="auto" w:fill="66499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A12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1B0E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1B0EE"/>
      </w:tcPr>
    </w:tblStylePr>
    <w:tblStylePr w:type="lastCol">
      <w:rPr>
        <w:b/>
        <w:bCs/>
        <w:color w:val="FFFFFF"/>
      </w:rPr>
      <w:tblPr/>
      <w:tcPr>
        <w:tcBorders>
          <w:left w:val="nil"/>
          <w:right w:val="nil"/>
          <w:insideH w:val="nil"/>
          <w:insideV w:val="nil"/>
        </w:tcBorders>
        <w:shd w:val="clear" w:color="auto" w:fill="41B0E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A12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EC11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EC111"/>
      </w:tcPr>
    </w:tblStylePr>
    <w:tblStylePr w:type="lastCol">
      <w:rPr>
        <w:b/>
        <w:bCs/>
        <w:color w:val="FFFFFF"/>
      </w:rPr>
      <w:tblPr/>
      <w:tcPr>
        <w:tcBorders>
          <w:left w:val="nil"/>
          <w:right w:val="nil"/>
          <w:insideH w:val="nil"/>
          <w:insideV w:val="nil"/>
        </w:tcBorders>
        <w:shd w:val="clear" w:color="auto" w:fill="FEC11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A12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9453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94539"/>
      </w:tcPr>
    </w:tblStylePr>
    <w:tblStylePr w:type="lastCol">
      <w:rPr>
        <w:b/>
        <w:bCs/>
        <w:color w:val="FFFFFF"/>
      </w:rPr>
      <w:tblPr/>
      <w:tcPr>
        <w:tcBorders>
          <w:left w:val="nil"/>
          <w:right w:val="nil"/>
          <w:insideH w:val="nil"/>
          <w:insideV w:val="nil"/>
        </w:tcBorders>
        <w:shd w:val="clear" w:color="auto" w:fill="E9453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A12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2B2B2"/>
      </w:tcPr>
    </w:tblStylePr>
    <w:tblStylePr w:type="lastCol">
      <w:rPr>
        <w:b/>
        <w:bCs/>
        <w:color w:val="FFFFFF"/>
      </w:rPr>
      <w:tblPr/>
      <w:tcPr>
        <w:tcBorders>
          <w:left w:val="nil"/>
          <w:right w:val="nil"/>
          <w:insideH w:val="nil"/>
          <w:insideV w:val="nil"/>
        </w:tcBorders>
        <w:shd w:val="clear" w:color="auto" w:fill="B2B2B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uiPriority w:val="99"/>
    <w:semiHidden/>
    <w:rsid w:val="008A120B"/>
    <w:rPr>
      <w:color w:val="808080"/>
    </w:rPr>
  </w:style>
  <w:style w:type="paragraph" w:styleId="Quote">
    <w:name w:val="Quote"/>
    <w:basedOn w:val="Normal"/>
    <w:next w:val="Normal"/>
    <w:link w:val="QuoteChar"/>
    <w:uiPriority w:val="29"/>
    <w:semiHidden/>
    <w:qFormat/>
    <w:rsid w:val="008A120B"/>
    <w:rPr>
      <w:i/>
      <w:iCs/>
      <w:color w:val="000000"/>
    </w:rPr>
  </w:style>
  <w:style w:type="character" w:customStyle="1" w:styleId="QuoteChar">
    <w:name w:val="Quote Char"/>
    <w:link w:val="Quote"/>
    <w:uiPriority w:val="29"/>
    <w:rsid w:val="008A120B"/>
    <w:rPr>
      <w:rFonts w:ascii="SEB Basic" w:eastAsia="Times New Roman" w:hAnsi="SEB Basic" w:cs="Times New Roman"/>
      <w:i/>
      <w:iCs/>
      <w:color w:val="000000"/>
      <w:szCs w:val="24"/>
      <w:lang w:val="en-GB"/>
    </w:rPr>
  </w:style>
  <w:style w:type="character" w:styleId="SubtleEmphasis">
    <w:name w:val="Subtle Emphasis"/>
    <w:uiPriority w:val="19"/>
    <w:semiHidden/>
    <w:qFormat/>
    <w:rsid w:val="008A120B"/>
    <w:rPr>
      <w:i/>
      <w:iCs/>
      <w:color w:val="808080"/>
    </w:rPr>
  </w:style>
  <w:style w:type="character" w:styleId="SubtleReference">
    <w:name w:val="Subtle Reference"/>
    <w:uiPriority w:val="31"/>
    <w:semiHidden/>
    <w:qFormat/>
    <w:rsid w:val="008A120B"/>
    <w:rPr>
      <w:smallCaps/>
      <w:color w:val="66499E"/>
      <w:u w:val="single"/>
    </w:rPr>
  </w:style>
  <w:style w:type="paragraph" w:styleId="TableofAuthorities">
    <w:name w:val="table of authorities"/>
    <w:basedOn w:val="Normal"/>
    <w:next w:val="Normal"/>
    <w:uiPriority w:val="99"/>
    <w:semiHidden/>
    <w:unhideWhenUsed/>
    <w:rsid w:val="008A120B"/>
    <w:pPr>
      <w:ind w:left="220" w:hanging="220"/>
    </w:pPr>
  </w:style>
  <w:style w:type="paragraph" w:styleId="TOAHeading">
    <w:name w:val="toa heading"/>
    <w:basedOn w:val="Normal"/>
    <w:next w:val="Normal"/>
    <w:uiPriority w:val="99"/>
    <w:semiHidden/>
    <w:unhideWhenUsed/>
    <w:rsid w:val="008A120B"/>
    <w:pPr>
      <w:spacing w:before="120"/>
    </w:pPr>
    <w:rPr>
      <w:b/>
      <w:bCs/>
      <w:sz w:val="24"/>
    </w:rPr>
  </w:style>
  <w:style w:type="paragraph" w:styleId="TOCHeading">
    <w:name w:val="TOC Heading"/>
    <w:basedOn w:val="Heading1"/>
    <w:next w:val="Normal"/>
    <w:uiPriority w:val="39"/>
    <w:semiHidden/>
    <w:unhideWhenUsed/>
    <w:qFormat/>
    <w:rsid w:val="008A120B"/>
    <w:pPr>
      <w:keepNext/>
      <w:keepLines/>
      <w:spacing w:before="480" w:after="0" w:line="280" w:lineRule="atLeast"/>
      <w:contextualSpacing w:val="0"/>
      <w:outlineLvl w:val="9"/>
    </w:pPr>
    <w:rPr>
      <w:rFonts w:cs="Times New Roman"/>
      <w:color w:val="679727"/>
      <w:sz w:val="28"/>
      <w:szCs w:val="28"/>
    </w:rPr>
  </w:style>
  <w:style w:type="paragraph" w:customStyle="1" w:styleId="suurpealkiri">
    <w:name w:val="suurpealkiri"/>
    <w:basedOn w:val="Normal"/>
    <w:qFormat/>
    <w:rsid w:val="00BB1E08"/>
    <w:pPr>
      <w:widowControl w:val="0"/>
      <w:suppressAutoHyphens/>
      <w:spacing w:line="240" w:lineRule="auto"/>
    </w:pPr>
    <w:rPr>
      <w:b/>
      <w:kern w:val="1"/>
      <w:sz w:val="50"/>
      <w:szCs w:val="50"/>
      <w:lang w:val="en-US" w:eastAsia="ar-SA"/>
    </w:rPr>
  </w:style>
  <w:style w:type="paragraph" w:customStyle="1" w:styleId="disclaimer">
    <w:name w:val="disclaimer"/>
    <w:basedOn w:val="Normal"/>
    <w:qFormat/>
    <w:rsid w:val="00BB1E08"/>
    <w:pPr>
      <w:widowControl w:val="0"/>
      <w:spacing w:before="240" w:after="240" w:line="360" w:lineRule="auto"/>
    </w:pPr>
    <w:rPr>
      <w:b/>
      <w:color w:val="7030A0"/>
      <w:kern w:val="1"/>
      <w:lang w:val="en-US"/>
    </w:rPr>
  </w:style>
  <w:style w:type="paragraph" w:customStyle="1" w:styleId="tekst12pt">
    <w:name w:val="tekst 12 pt"/>
    <w:basedOn w:val="Normal"/>
    <w:qFormat/>
    <w:rsid w:val="009A4C2D"/>
    <w:pPr>
      <w:widowControl w:val="0"/>
      <w:suppressAutoHyphens/>
      <w:spacing w:after="0" w:line="360" w:lineRule="auto"/>
    </w:pPr>
    <w:rPr>
      <w:bCs/>
      <w:kern w:val="1"/>
      <w:sz w:val="24"/>
      <w:lang w:val="en-US" w:eastAsia="ar-SA"/>
    </w:rPr>
  </w:style>
  <w:style w:type="paragraph" w:customStyle="1" w:styleId="bold12">
    <w:name w:val="bold 12"/>
    <w:basedOn w:val="Normal"/>
    <w:qFormat/>
    <w:rsid w:val="009A4C2D"/>
    <w:pPr>
      <w:widowControl w:val="0"/>
      <w:suppressAutoHyphens/>
      <w:spacing w:after="0" w:line="360" w:lineRule="auto"/>
      <w:outlineLvl w:val="0"/>
    </w:pPr>
    <w:rPr>
      <w:b/>
      <w:kern w:val="1"/>
      <w:sz w:val="24"/>
      <w:lang w:val="en-US" w:eastAsia="ar-SA"/>
    </w:rPr>
  </w:style>
  <w:style w:type="character" w:customStyle="1" w:styleId="apple-converted-space">
    <w:name w:val="apple-converted-space"/>
    <w:basedOn w:val="DefaultParagraphFont"/>
    <w:rsid w:val="003F1F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73935">
      <w:bodyDiv w:val="1"/>
      <w:marLeft w:val="0"/>
      <w:marRight w:val="0"/>
      <w:marTop w:val="0"/>
      <w:marBottom w:val="0"/>
      <w:divBdr>
        <w:top w:val="none" w:sz="0" w:space="0" w:color="auto"/>
        <w:left w:val="none" w:sz="0" w:space="0" w:color="auto"/>
        <w:bottom w:val="none" w:sz="0" w:space="0" w:color="auto"/>
        <w:right w:val="none" w:sz="0" w:space="0" w:color="auto"/>
      </w:divBdr>
    </w:div>
    <w:div w:id="29689952">
      <w:bodyDiv w:val="1"/>
      <w:marLeft w:val="0"/>
      <w:marRight w:val="0"/>
      <w:marTop w:val="0"/>
      <w:marBottom w:val="0"/>
      <w:divBdr>
        <w:top w:val="none" w:sz="0" w:space="0" w:color="auto"/>
        <w:left w:val="none" w:sz="0" w:space="0" w:color="auto"/>
        <w:bottom w:val="none" w:sz="0" w:space="0" w:color="auto"/>
        <w:right w:val="none" w:sz="0" w:space="0" w:color="auto"/>
      </w:divBdr>
    </w:div>
    <w:div w:id="87847556">
      <w:bodyDiv w:val="1"/>
      <w:marLeft w:val="0"/>
      <w:marRight w:val="0"/>
      <w:marTop w:val="0"/>
      <w:marBottom w:val="0"/>
      <w:divBdr>
        <w:top w:val="none" w:sz="0" w:space="0" w:color="auto"/>
        <w:left w:val="none" w:sz="0" w:space="0" w:color="auto"/>
        <w:bottom w:val="none" w:sz="0" w:space="0" w:color="auto"/>
        <w:right w:val="none" w:sz="0" w:space="0" w:color="auto"/>
      </w:divBdr>
    </w:div>
    <w:div w:id="206183276">
      <w:bodyDiv w:val="1"/>
      <w:marLeft w:val="0"/>
      <w:marRight w:val="0"/>
      <w:marTop w:val="0"/>
      <w:marBottom w:val="0"/>
      <w:divBdr>
        <w:top w:val="none" w:sz="0" w:space="0" w:color="auto"/>
        <w:left w:val="none" w:sz="0" w:space="0" w:color="auto"/>
        <w:bottom w:val="none" w:sz="0" w:space="0" w:color="auto"/>
        <w:right w:val="none" w:sz="0" w:space="0" w:color="auto"/>
      </w:divBdr>
    </w:div>
    <w:div w:id="294338787">
      <w:bodyDiv w:val="1"/>
      <w:marLeft w:val="0"/>
      <w:marRight w:val="0"/>
      <w:marTop w:val="0"/>
      <w:marBottom w:val="0"/>
      <w:divBdr>
        <w:top w:val="none" w:sz="0" w:space="0" w:color="auto"/>
        <w:left w:val="none" w:sz="0" w:space="0" w:color="auto"/>
        <w:bottom w:val="none" w:sz="0" w:space="0" w:color="auto"/>
        <w:right w:val="none" w:sz="0" w:space="0" w:color="auto"/>
      </w:divBdr>
    </w:div>
    <w:div w:id="298001117">
      <w:bodyDiv w:val="1"/>
      <w:marLeft w:val="0"/>
      <w:marRight w:val="0"/>
      <w:marTop w:val="0"/>
      <w:marBottom w:val="0"/>
      <w:divBdr>
        <w:top w:val="none" w:sz="0" w:space="0" w:color="auto"/>
        <w:left w:val="none" w:sz="0" w:space="0" w:color="auto"/>
        <w:bottom w:val="none" w:sz="0" w:space="0" w:color="auto"/>
        <w:right w:val="none" w:sz="0" w:space="0" w:color="auto"/>
      </w:divBdr>
    </w:div>
    <w:div w:id="319963519">
      <w:bodyDiv w:val="1"/>
      <w:marLeft w:val="0"/>
      <w:marRight w:val="0"/>
      <w:marTop w:val="0"/>
      <w:marBottom w:val="0"/>
      <w:divBdr>
        <w:top w:val="none" w:sz="0" w:space="0" w:color="auto"/>
        <w:left w:val="none" w:sz="0" w:space="0" w:color="auto"/>
        <w:bottom w:val="none" w:sz="0" w:space="0" w:color="auto"/>
        <w:right w:val="none" w:sz="0" w:space="0" w:color="auto"/>
      </w:divBdr>
    </w:div>
    <w:div w:id="360866145">
      <w:bodyDiv w:val="1"/>
      <w:marLeft w:val="0"/>
      <w:marRight w:val="0"/>
      <w:marTop w:val="0"/>
      <w:marBottom w:val="0"/>
      <w:divBdr>
        <w:top w:val="none" w:sz="0" w:space="0" w:color="auto"/>
        <w:left w:val="none" w:sz="0" w:space="0" w:color="auto"/>
        <w:bottom w:val="none" w:sz="0" w:space="0" w:color="auto"/>
        <w:right w:val="none" w:sz="0" w:space="0" w:color="auto"/>
      </w:divBdr>
    </w:div>
    <w:div w:id="390886939">
      <w:bodyDiv w:val="1"/>
      <w:marLeft w:val="0"/>
      <w:marRight w:val="0"/>
      <w:marTop w:val="0"/>
      <w:marBottom w:val="0"/>
      <w:divBdr>
        <w:top w:val="none" w:sz="0" w:space="0" w:color="auto"/>
        <w:left w:val="none" w:sz="0" w:space="0" w:color="auto"/>
        <w:bottom w:val="none" w:sz="0" w:space="0" w:color="auto"/>
        <w:right w:val="none" w:sz="0" w:space="0" w:color="auto"/>
      </w:divBdr>
    </w:div>
    <w:div w:id="471215886">
      <w:bodyDiv w:val="1"/>
      <w:marLeft w:val="0"/>
      <w:marRight w:val="0"/>
      <w:marTop w:val="0"/>
      <w:marBottom w:val="0"/>
      <w:divBdr>
        <w:top w:val="none" w:sz="0" w:space="0" w:color="auto"/>
        <w:left w:val="none" w:sz="0" w:space="0" w:color="auto"/>
        <w:bottom w:val="none" w:sz="0" w:space="0" w:color="auto"/>
        <w:right w:val="none" w:sz="0" w:space="0" w:color="auto"/>
      </w:divBdr>
    </w:div>
    <w:div w:id="550658414">
      <w:bodyDiv w:val="1"/>
      <w:marLeft w:val="0"/>
      <w:marRight w:val="0"/>
      <w:marTop w:val="0"/>
      <w:marBottom w:val="0"/>
      <w:divBdr>
        <w:top w:val="none" w:sz="0" w:space="0" w:color="auto"/>
        <w:left w:val="none" w:sz="0" w:space="0" w:color="auto"/>
        <w:bottom w:val="none" w:sz="0" w:space="0" w:color="auto"/>
        <w:right w:val="none" w:sz="0" w:space="0" w:color="auto"/>
      </w:divBdr>
    </w:div>
    <w:div w:id="569777079">
      <w:bodyDiv w:val="1"/>
      <w:marLeft w:val="0"/>
      <w:marRight w:val="0"/>
      <w:marTop w:val="0"/>
      <w:marBottom w:val="0"/>
      <w:divBdr>
        <w:top w:val="none" w:sz="0" w:space="0" w:color="auto"/>
        <w:left w:val="none" w:sz="0" w:space="0" w:color="auto"/>
        <w:bottom w:val="none" w:sz="0" w:space="0" w:color="auto"/>
        <w:right w:val="none" w:sz="0" w:space="0" w:color="auto"/>
      </w:divBdr>
    </w:div>
    <w:div w:id="634524089">
      <w:bodyDiv w:val="1"/>
      <w:marLeft w:val="0"/>
      <w:marRight w:val="0"/>
      <w:marTop w:val="0"/>
      <w:marBottom w:val="0"/>
      <w:divBdr>
        <w:top w:val="none" w:sz="0" w:space="0" w:color="auto"/>
        <w:left w:val="none" w:sz="0" w:space="0" w:color="auto"/>
        <w:bottom w:val="none" w:sz="0" w:space="0" w:color="auto"/>
        <w:right w:val="none" w:sz="0" w:space="0" w:color="auto"/>
      </w:divBdr>
    </w:div>
    <w:div w:id="797994260">
      <w:bodyDiv w:val="1"/>
      <w:marLeft w:val="0"/>
      <w:marRight w:val="0"/>
      <w:marTop w:val="0"/>
      <w:marBottom w:val="0"/>
      <w:divBdr>
        <w:top w:val="none" w:sz="0" w:space="0" w:color="auto"/>
        <w:left w:val="none" w:sz="0" w:space="0" w:color="auto"/>
        <w:bottom w:val="none" w:sz="0" w:space="0" w:color="auto"/>
        <w:right w:val="none" w:sz="0" w:space="0" w:color="auto"/>
      </w:divBdr>
      <w:divsChild>
        <w:div w:id="1294673170">
          <w:marLeft w:val="0"/>
          <w:marRight w:val="0"/>
          <w:marTop w:val="0"/>
          <w:marBottom w:val="0"/>
          <w:divBdr>
            <w:top w:val="none" w:sz="0" w:space="0" w:color="auto"/>
            <w:left w:val="none" w:sz="0" w:space="0" w:color="auto"/>
            <w:bottom w:val="none" w:sz="0" w:space="0" w:color="auto"/>
            <w:right w:val="none" w:sz="0" w:space="0" w:color="auto"/>
          </w:divBdr>
          <w:divsChild>
            <w:div w:id="1821455796">
              <w:marLeft w:val="0"/>
              <w:marRight w:val="0"/>
              <w:marTop w:val="0"/>
              <w:marBottom w:val="0"/>
              <w:divBdr>
                <w:top w:val="none" w:sz="0" w:space="0" w:color="auto"/>
                <w:left w:val="none" w:sz="0" w:space="0" w:color="auto"/>
                <w:bottom w:val="none" w:sz="0" w:space="0" w:color="auto"/>
                <w:right w:val="none" w:sz="0" w:space="0" w:color="auto"/>
              </w:divBdr>
              <w:divsChild>
                <w:div w:id="1558010232">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988173943">
      <w:bodyDiv w:val="1"/>
      <w:marLeft w:val="0"/>
      <w:marRight w:val="0"/>
      <w:marTop w:val="0"/>
      <w:marBottom w:val="0"/>
      <w:divBdr>
        <w:top w:val="none" w:sz="0" w:space="0" w:color="auto"/>
        <w:left w:val="none" w:sz="0" w:space="0" w:color="auto"/>
        <w:bottom w:val="none" w:sz="0" w:space="0" w:color="auto"/>
        <w:right w:val="none" w:sz="0" w:space="0" w:color="auto"/>
      </w:divBdr>
    </w:div>
    <w:div w:id="1010717606">
      <w:bodyDiv w:val="1"/>
      <w:marLeft w:val="0"/>
      <w:marRight w:val="0"/>
      <w:marTop w:val="0"/>
      <w:marBottom w:val="0"/>
      <w:divBdr>
        <w:top w:val="none" w:sz="0" w:space="0" w:color="auto"/>
        <w:left w:val="none" w:sz="0" w:space="0" w:color="auto"/>
        <w:bottom w:val="none" w:sz="0" w:space="0" w:color="auto"/>
        <w:right w:val="none" w:sz="0" w:space="0" w:color="auto"/>
      </w:divBdr>
    </w:div>
    <w:div w:id="1062367759">
      <w:bodyDiv w:val="1"/>
      <w:marLeft w:val="0"/>
      <w:marRight w:val="0"/>
      <w:marTop w:val="0"/>
      <w:marBottom w:val="0"/>
      <w:divBdr>
        <w:top w:val="none" w:sz="0" w:space="0" w:color="auto"/>
        <w:left w:val="none" w:sz="0" w:space="0" w:color="auto"/>
        <w:bottom w:val="none" w:sz="0" w:space="0" w:color="auto"/>
        <w:right w:val="none" w:sz="0" w:space="0" w:color="auto"/>
      </w:divBdr>
    </w:div>
    <w:div w:id="1214268179">
      <w:bodyDiv w:val="1"/>
      <w:marLeft w:val="0"/>
      <w:marRight w:val="0"/>
      <w:marTop w:val="0"/>
      <w:marBottom w:val="0"/>
      <w:divBdr>
        <w:top w:val="none" w:sz="0" w:space="0" w:color="auto"/>
        <w:left w:val="none" w:sz="0" w:space="0" w:color="auto"/>
        <w:bottom w:val="none" w:sz="0" w:space="0" w:color="auto"/>
        <w:right w:val="none" w:sz="0" w:space="0" w:color="auto"/>
      </w:divBdr>
    </w:div>
    <w:div w:id="1355688284">
      <w:bodyDiv w:val="1"/>
      <w:marLeft w:val="0"/>
      <w:marRight w:val="0"/>
      <w:marTop w:val="0"/>
      <w:marBottom w:val="0"/>
      <w:divBdr>
        <w:top w:val="none" w:sz="0" w:space="0" w:color="auto"/>
        <w:left w:val="none" w:sz="0" w:space="0" w:color="auto"/>
        <w:bottom w:val="none" w:sz="0" w:space="0" w:color="auto"/>
        <w:right w:val="none" w:sz="0" w:space="0" w:color="auto"/>
      </w:divBdr>
    </w:div>
    <w:div w:id="1374647638">
      <w:bodyDiv w:val="1"/>
      <w:marLeft w:val="0"/>
      <w:marRight w:val="0"/>
      <w:marTop w:val="0"/>
      <w:marBottom w:val="0"/>
      <w:divBdr>
        <w:top w:val="none" w:sz="0" w:space="0" w:color="auto"/>
        <w:left w:val="none" w:sz="0" w:space="0" w:color="auto"/>
        <w:bottom w:val="none" w:sz="0" w:space="0" w:color="auto"/>
        <w:right w:val="none" w:sz="0" w:space="0" w:color="auto"/>
      </w:divBdr>
    </w:div>
    <w:div w:id="1403218685">
      <w:bodyDiv w:val="1"/>
      <w:marLeft w:val="0"/>
      <w:marRight w:val="0"/>
      <w:marTop w:val="0"/>
      <w:marBottom w:val="0"/>
      <w:divBdr>
        <w:top w:val="none" w:sz="0" w:space="0" w:color="auto"/>
        <w:left w:val="none" w:sz="0" w:space="0" w:color="auto"/>
        <w:bottom w:val="none" w:sz="0" w:space="0" w:color="auto"/>
        <w:right w:val="none" w:sz="0" w:space="0" w:color="auto"/>
      </w:divBdr>
    </w:div>
    <w:div w:id="1437557517">
      <w:bodyDiv w:val="1"/>
      <w:marLeft w:val="0"/>
      <w:marRight w:val="0"/>
      <w:marTop w:val="0"/>
      <w:marBottom w:val="0"/>
      <w:divBdr>
        <w:top w:val="none" w:sz="0" w:space="0" w:color="auto"/>
        <w:left w:val="none" w:sz="0" w:space="0" w:color="auto"/>
        <w:bottom w:val="none" w:sz="0" w:space="0" w:color="auto"/>
        <w:right w:val="none" w:sz="0" w:space="0" w:color="auto"/>
      </w:divBdr>
    </w:div>
    <w:div w:id="1551107865">
      <w:bodyDiv w:val="1"/>
      <w:marLeft w:val="0"/>
      <w:marRight w:val="0"/>
      <w:marTop w:val="0"/>
      <w:marBottom w:val="0"/>
      <w:divBdr>
        <w:top w:val="none" w:sz="0" w:space="0" w:color="auto"/>
        <w:left w:val="none" w:sz="0" w:space="0" w:color="auto"/>
        <w:bottom w:val="none" w:sz="0" w:space="0" w:color="auto"/>
        <w:right w:val="none" w:sz="0" w:space="0" w:color="auto"/>
      </w:divBdr>
      <w:divsChild>
        <w:div w:id="1425616705">
          <w:marLeft w:val="0"/>
          <w:marRight w:val="0"/>
          <w:marTop w:val="0"/>
          <w:marBottom w:val="0"/>
          <w:divBdr>
            <w:top w:val="none" w:sz="0" w:space="0" w:color="auto"/>
            <w:left w:val="none" w:sz="0" w:space="0" w:color="auto"/>
            <w:bottom w:val="none" w:sz="0" w:space="0" w:color="auto"/>
            <w:right w:val="none" w:sz="0" w:space="0" w:color="auto"/>
          </w:divBdr>
          <w:divsChild>
            <w:div w:id="1060788299">
              <w:marLeft w:val="0"/>
              <w:marRight w:val="0"/>
              <w:marTop w:val="0"/>
              <w:marBottom w:val="0"/>
              <w:divBdr>
                <w:top w:val="none" w:sz="0" w:space="0" w:color="auto"/>
                <w:left w:val="none" w:sz="0" w:space="0" w:color="auto"/>
                <w:bottom w:val="none" w:sz="0" w:space="0" w:color="auto"/>
                <w:right w:val="none" w:sz="0" w:space="0" w:color="auto"/>
              </w:divBdr>
              <w:divsChild>
                <w:div w:id="742071143">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634015959">
      <w:bodyDiv w:val="1"/>
      <w:marLeft w:val="0"/>
      <w:marRight w:val="0"/>
      <w:marTop w:val="0"/>
      <w:marBottom w:val="0"/>
      <w:divBdr>
        <w:top w:val="none" w:sz="0" w:space="0" w:color="auto"/>
        <w:left w:val="none" w:sz="0" w:space="0" w:color="auto"/>
        <w:bottom w:val="none" w:sz="0" w:space="0" w:color="auto"/>
        <w:right w:val="none" w:sz="0" w:space="0" w:color="auto"/>
      </w:divBdr>
    </w:div>
    <w:div w:id="1701971919">
      <w:bodyDiv w:val="1"/>
      <w:marLeft w:val="0"/>
      <w:marRight w:val="0"/>
      <w:marTop w:val="0"/>
      <w:marBottom w:val="0"/>
      <w:divBdr>
        <w:top w:val="none" w:sz="0" w:space="0" w:color="auto"/>
        <w:left w:val="none" w:sz="0" w:space="0" w:color="auto"/>
        <w:bottom w:val="none" w:sz="0" w:space="0" w:color="auto"/>
        <w:right w:val="none" w:sz="0" w:space="0" w:color="auto"/>
      </w:divBdr>
    </w:div>
    <w:div w:id="1736850035">
      <w:bodyDiv w:val="1"/>
      <w:marLeft w:val="0"/>
      <w:marRight w:val="0"/>
      <w:marTop w:val="0"/>
      <w:marBottom w:val="0"/>
      <w:divBdr>
        <w:top w:val="none" w:sz="0" w:space="0" w:color="auto"/>
        <w:left w:val="none" w:sz="0" w:space="0" w:color="auto"/>
        <w:bottom w:val="none" w:sz="0" w:space="0" w:color="auto"/>
        <w:right w:val="none" w:sz="0" w:space="0" w:color="auto"/>
      </w:divBdr>
    </w:div>
    <w:div w:id="1754547817">
      <w:bodyDiv w:val="1"/>
      <w:marLeft w:val="0"/>
      <w:marRight w:val="0"/>
      <w:marTop w:val="0"/>
      <w:marBottom w:val="0"/>
      <w:divBdr>
        <w:top w:val="none" w:sz="0" w:space="0" w:color="auto"/>
        <w:left w:val="none" w:sz="0" w:space="0" w:color="auto"/>
        <w:bottom w:val="none" w:sz="0" w:space="0" w:color="auto"/>
        <w:right w:val="none" w:sz="0" w:space="0" w:color="auto"/>
      </w:divBdr>
    </w:div>
    <w:div w:id="1919706235">
      <w:bodyDiv w:val="1"/>
      <w:marLeft w:val="0"/>
      <w:marRight w:val="0"/>
      <w:marTop w:val="0"/>
      <w:marBottom w:val="0"/>
      <w:divBdr>
        <w:top w:val="none" w:sz="0" w:space="0" w:color="auto"/>
        <w:left w:val="none" w:sz="0" w:space="0" w:color="auto"/>
        <w:bottom w:val="none" w:sz="0" w:space="0" w:color="auto"/>
        <w:right w:val="none" w:sz="0" w:space="0" w:color="auto"/>
      </w:divBdr>
    </w:div>
    <w:div w:id="1968778024">
      <w:bodyDiv w:val="1"/>
      <w:marLeft w:val="0"/>
      <w:marRight w:val="0"/>
      <w:marTop w:val="0"/>
      <w:marBottom w:val="0"/>
      <w:divBdr>
        <w:top w:val="none" w:sz="0" w:space="0" w:color="auto"/>
        <w:left w:val="none" w:sz="0" w:space="0" w:color="auto"/>
        <w:bottom w:val="none" w:sz="0" w:space="0" w:color="auto"/>
        <w:right w:val="none" w:sz="0" w:space="0" w:color="auto"/>
      </w:divBdr>
    </w:div>
    <w:div w:id="1972784998">
      <w:bodyDiv w:val="1"/>
      <w:marLeft w:val="0"/>
      <w:marRight w:val="0"/>
      <w:marTop w:val="0"/>
      <w:marBottom w:val="0"/>
      <w:divBdr>
        <w:top w:val="none" w:sz="0" w:space="0" w:color="auto"/>
        <w:left w:val="none" w:sz="0" w:space="0" w:color="auto"/>
        <w:bottom w:val="none" w:sz="0" w:space="0" w:color="auto"/>
        <w:right w:val="none" w:sz="0" w:space="0" w:color="auto"/>
      </w:divBdr>
    </w:div>
    <w:div w:id="1985428063">
      <w:bodyDiv w:val="1"/>
      <w:marLeft w:val="0"/>
      <w:marRight w:val="0"/>
      <w:marTop w:val="0"/>
      <w:marBottom w:val="0"/>
      <w:divBdr>
        <w:top w:val="none" w:sz="0" w:space="0" w:color="auto"/>
        <w:left w:val="none" w:sz="0" w:space="0" w:color="auto"/>
        <w:bottom w:val="none" w:sz="0" w:space="0" w:color="auto"/>
        <w:right w:val="none" w:sz="0" w:space="0" w:color="auto"/>
      </w:divBdr>
    </w:div>
    <w:div w:id="2124885008">
      <w:bodyDiv w:val="1"/>
      <w:marLeft w:val="0"/>
      <w:marRight w:val="0"/>
      <w:marTop w:val="0"/>
      <w:marBottom w:val="0"/>
      <w:divBdr>
        <w:top w:val="none" w:sz="0" w:space="0" w:color="auto"/>
        <w:left w:val="none" w:sz="0" w:space="0" w:color="auto"/>
        <w:bottom w:val="none" w:sz="0" w:space="0" w:color="auto"/>
        <w:right w:val="none" w:sz="0" w:space="0" w:color="auto"/>
      </w:divBdr>
    </w:div>
    <w:div w:id="2135323213">
      <w:bodyDiv w:val="1"/>
      <w:marLeft w:val="0"/>
      <w:marRight w:val="0"/>
      <w:marTop w:val="0"/>
      <w:marBottom w:val="0"/>
      <w:divBdr>
        <w:top w:val="none" w:sz="0" w:space="0" w:color="auto"/>
        <w:left w:val="none" w:sz="0" w:space="0" w:color="auto"/>
        <w:bottom w:val="none" w:sz="0" w:space="0" w:color="auto"/>
        <w:right w:val="none" w:sz="0" w:space="0" w:color="auto"/>
      </w:divBdr>
    </w:div>
    <w:div w:id="2137676569">
      <w:bodyDiv w:val="1"/>
      <w:marLeft w:val="0"/>
      <w:marRight w:val="0"/>
      <w:marTop w:val="0"/>
      <w:marBottom w:val="0"/>
      <w:divBdr>
        <w:top w:val="none" w:sz="0" w:space="0" w:color="auto"/>
        <w:left w:val="none" w:sz="0" w:space="0" w:color="auto"/>
        <w:bottom w:val="none" w:sz="0" w:space="0" w:color="auto"/>
        <w:right w:val="none" w:sz="0" w:space="0" w:color="auto"/>
      </w:divBdr>
      <w:divsChild>
        <w:div w:id="1380668725">
          <w:marLeft w:val="0"/>
          <w:marRight w:val="0"/>
          <w:marTop w:val="0"/>
          <w:marBottom w:val="0"/>
          <w:divBdr>
            <w:top w:val="none" w:sz="0" w:space="0" w:color="auto"/>
            <w:left w:val="none" w:sz="0" w:space="0" w:color="auto"/>
            <w:bottom w:val="none" w:sz="0" w:space="0" w:color="auto"/>
            <w:right w:val="none" w:sz="0" w:space="0" w:color="auto"/>
          </w:divBdr>
          <w:divsChild>
            <w:div w:id="196502717">
              <w:marLeft w:val="0"/>
              <w:marRight w:val="0"/>
              <w:marTop w:val="0"/>
              <w:marBottom w:val="0"/>
              <w:divBdr>
                <w:top w:val="none" w:sz="0" w:space="0" w:color="auto"/>
                <w:left w:val="none" w:sz="0" w:space="0" w:color="auto"/>
                <w:bottom w:val="none" w:sz="0" w:space="0" w:color="auto"/>
                <w:right w:val="none" w:sz="0" w:space="0" w:color="auto"/>
              </w:divBdr>
              <w:divsChild>
                <w:div w:id="176773710">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b.ee/files/tingimused/kliendiandmete_tootlemise_kord_13012018_est.pdf"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SEB 2017">
  <a:themeElements>
    <a:clrScheme name="SEB Colors 2017">
      <a:dk1>
        <a:sysClr val="windowText" lastClr="000000"/>
      </a:dk1>
      <a:lt1>
        <a:sysClr val="window" lastClr="FFFFFF"/>
      </a:lt1>
      <a:dk2>
        <a:srgbClr val="B2B2B2"/>
      </a:dk2>
      <a:lt2>
        <a:srgbClr val="F0F0F0"/>
      </a:lt2>
      <a:accent1>
        <a:srgbClr val="8ACA34"/>
      </a:accent1>
      <a:accent2>
        <a:srgbClr val="66499E"/>
      </a:accent2>
      <a:accent3>
        <a:srgbClr val="24B9FC"/>
      </a:accent3>
      <a:accent4>
        <a:srgbClr val="FEC111"/>
      </a:accent4>
      <a:accent5>
        <a:srgbClr val="E94539"/>
      </a:accent5>
      <a:accent6>
        <a:srgbClr val="B2B2B2"/>
      </a:accent6>
      <a:hlink>
        <a:srgbClr val="FFE081"/>
      </a:hlink>
      <a:folHlink>
        <a:srgbClr val="EB8182"/>
      </a:folHlink>
    </a:clrScheme>
    <a:fontScheme name="SEB SansSerif">
      <a:majorFont>
        <a:latin typeface="SEB SansSerif"/>
        <a:ea typeface=""/>
        <a:cs typeface=""/>
      </a:majorFont>
      <a:minorFont>
        <a:latin typeface="SEB Sans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0F0F0"/>
        </a:solidFill>
        <a:ln w="19050">
          <a:noFill/>
        </a:ln>
      </a:spPr>
      <a:bodyPr rot="0" spcFirstLastPara="0" vertOverflow="overflow" horzOverflow="overflow" vert="horz" wrap="square" lIns="72000" tIns="36000" rIns="72000" bIns="36000" numCol="1" spcCol="0" rtlCol="0" fromWordArt="0" anchor="t" anchorCtr="0" forceAA="0" compatLnSpc="1">
        <a:prstTxWarp prst="textNoShape">
          <a:avLst/>
        </a:prstTxWarp>
        <a:noAutofit/>
      </a:bodyPr>
      <a:lstStyle>
        <a:defPPr>
          <a:defRPr sz="1400"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none" lIns="72000" tIns="36000" rIns="72000" bIns="36000" rtlCol="0">
        <a:spAutoFit/>
      </a:bodyPr>
      <a:lstStyle>
        <a:defPPr>
          <a:defRPr sz="1400" dirty="0" smtClean="0"/>
        </a:defPPr>
      </a:lstStyle>
    </a:txDef>
  </a:objectDefaults>
  <a:extraClrSchemeLst/>
  <a:custClrLst>
    <a:custClr name="SEB Green">
      <a:srgbClr val="A3D830"/>
    </a:custClr>
    <a:custClr name="SEB Color 2">
      <a:srgbClr val="B5E05B"/>
    </a:custClr>
    <a:custClr name="SEB Color 3">
      <a:srgbClr val="C7E987"/>
    </a:custClr>
    <a:custClr name="SEB Color 4">
      <a:srgbClr val="D8F1B2"/>
    </a:custClr>
    <a:custClr name="SEB Color 5">
      <a:srgbClr val="005F71"/>
    </a:custClr>
    <a:custClr name="SEB Color 6">
      <a:srgbClr val="5494A0"/>
    </a:custClr>
    <a:custClr name="SEB Color 7">
      <a:srgbClr val="A8C8CF"/>
    </a:custClr>
    <a:custClr name="SEB Color 8">
      <a:srgbClr val="E2ECEE"/>
    </a:custClr>
    <a:custClr name="SEB Color 9">
      <a:srgbClr val="0092AA"/>
    </a:custClr>
    <a:custClr name="SEB Color 10">
      <a:srgbClr val="54B6C0"/>
    </a:custClr>
    <a:custClr name="SEB Color 11">
      <a:srgbClr val="CFEFF5"/>
    </a:custClr>
    <a:custClr name="SEB Color 12">
      <a:srgbClr val="E3F5F9"/>
    </a:custClr>
    <a:custClr name="SEB Color 13">
      <a:srgbClr val="8A1B60"/>
    </a:custClr>
    <a:custClr name="SEB Color 14">
      <a:srgbClr val="B16694"/>
    </a:custClr>
    <a:custClr name="SEB Color 15">
      <a:srgbClr val="D7B1C9"/>
    </a:custClr>
    <a:custClr name="SEB Color 16">
      <a:srgbClr val="F2E6EC"/>
    </a:custClr>
    <a:custClr name="SEB Color 17">
      <a:srgbClr val="725274"/>
    </a:custClr>
    <a:custClr name="SEB Color 18">
      <a:srgbClr val="A07EA3"/>
    </a:custClr>
    <a:custClr name="SEB Color 19">
      <a:srgbClr val="BFA8C1"/>
    </a:custClr>
    <a:custClr name="SEB Color 20">
      <a:srgbClr val="E9D3E0"/>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BBFEE-2E46-4647-82D9-6263D4E2F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6</Pages>
  <Words>1325</Words>
  <Characters>7557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SEB</Company>
  <LinksUpToDate>false</LinksUpToDate>
  <CharactersWithSpaces>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Eleri Rattasepp</dc:creator>
  <cp:keywords/>
  <dc:description/>
  <cp:lastModifiedBy>Krete Pajo</cp:lastModifiedBy>
  <cp:revision>32</cp:revision>
  <dcterms:created xsi:type="dcterms:W3CDTF">2020-10-09T09:57:00Z</dcterms:created>
  <dcterms:modified xsi:type="dcterms:W3CDTF">2021-02-04T15:31:00Z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be1eb41-29cc-45e4-907d-423aeb3f3db2_Enabled">
    <vt:lpwstr>True</vt:lpwstr>
  </property>
  <property fmtid="{D5CDD505-2E9C-101B-9397-08002B2CF9AE}" pid="3" name="MSIP_Label_fbe1eb41-29cc-45e4-907d-423aeb3f3db2_SiteId">
    <vt:lpwstr>e06b362b-4101-487e-ac7c-ade9d4cc404e</vt:lpwstr>
  </property>
  <property fmtid="{D5CDD505-2E9C-101B-9397-08002B2CF9AE}" pid="4" name="MSIP_Label_fbe1eb41-29cc-45e4-907d-423aeb3f3db2_Owner">
    <vt:lpwstr>eleri.rattasepp@seb.ee</vt:lpwstr>
  </property>
  <property fmtid="{D5CDD505-2E9C-101B-9397-08002B2CF9AE}" pid="5" name="MSIP_Label_fbe1eb41-29cc-45e4-907d-423aeb3f3db2_SetDate">
    <vt:lpwstr>2020-01-22T08:48:47.7341031Z</vt:lpwstr>
  </property>
  <property fmtid="{D5CDD505-2E9C-101B-9397-08002B2CF9AE}" pid="6" name="MSIP_Label_fbe1eb41-29cc-45e4-907d-423aeb3f3db2_Name">
    <vt:lpwstr>Public - C1</vt:lpwstr>
  </property>
  <property fmtid="{D5CDD505-2E9C-101B-9397-08002B2CF9AE}" pid="7" name="MSIP_Label_fbe1eb41-29cc-45e4-907d-423aeb3f3db2_Application">
    <vt:lpwstr>Microsoft Azure Information Protection</vt:lpwstr>
  </property>
  <property fmtid="{D5CDD505-2E9C-101B-9397-08002B2CF9AE}" pid="8" name="MSIP_Label_fbe1eb41-29cc-45e4-907d-423aeb3f3db2_Extended_MSFT_Method">
    <vt:lpwstr>Manual</vt:lpwstr>
  </property>
  <property fmtid="{D5CDD505-2E9C-101B-9397-08002B2CF9AE}" pid="9" name="Sensitivity">
    <vt:lpwstr>Public - C1</vt:lpwstr>
  </property>
</Properties>
</file>